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BBD" w:rsidRPr="002A342C" w:rsidRDefault="00E71BBD" w:rsidP="00E11D2F">
      <w:pPr>
        <w:pStyle w:val="50"/>
        <w:shd w:val="clear" w:color="auto" w:fill="auto"/>
        <w:spacing w:before="0"/>
        <w:ind w:left="40"/>
        <w:rPr>
          <w:rStyle w:val="54pt"/>
          <w:color w:val="000000"/>
          <w:sz w:val="28"/>
          <w:szCs w:val="28"/>
        </w:rPr>
      </w:pPr>
      <w:r w:rsidRPr="002A342C">
        <w:rPr>
          <w:rStyle w:val="54pt"/>
          <w:color w:val="000000"/>
          <w:sz w:val="28"/>
          <w:szCs w:val="28"/>
        </w:rPr>
        <w:t>ПОЛОЖЕНИЕ</w:t>
      </w:r>
    </w:p>
    <w:p w:rsidR="00DE4373" w:rsidRDefault="00E71BBD" w:rsidP="00E11D2F">
      <w:pPr>
        <w:pStyle w:val="50"/>
        <w:shd w:val="clear" w:color="auto" w:fill="auto"/>
        <w:spacing w:before="0"/>
        <w:ind w:left="40"/>
        <w:rPr>
          <w:rStyle w:val="5"/>
          <w:color w:val="000000"/>
          <w:sz w:val="28"/>
          <w:szCs w:val="28"/>
        </w:rPr>
      </w:pPr>
      <w:r w:rsidRPr="002A342C">
        <w:rPr>
          <w:rStyle w:val="5"/>
          <w:color w:val="000000"/>
          <w:sz w:val="28"/>
          <w:szCs w:val="28"/>
        </w:rPr>
        <w:t xml:space="preserve">о проведении </w:t>
      </w:r>
      <w:r w:rsidR="00992C41">
        <w:rPr>
          <w:rStyle w:val="5"/>
          <w:color w:val="000000"/>
          <w:sz w:val="28"/>
          <w:szCs w:val="28"/>
        </w:rPr>
        <w:t>районной</w:t>
      </w:r>
      <w:r w:rsidRPr="002A342C">
        <w:rPr>
          <w:rStyle w:val="5"/>
          <w:color w:val="000000"/>
          <w:sz w:val="28"/>
          <w:szCs w:val="28"/>
        </w:rPr>
        <w:t xml:space="preserve"> Спартакиады среди обучающихся общеобразовательных организаций</w:t>
      </w:r>
      <w:r w:rsidR="002A342C" w:rsidRPr="002A342C">
        <w:rPr>
          <w:rStyle w:val="5"/>
          <w:color w:val="000000"/>
          <w:sz w:val="28"/>
          <w:szCs w:val="28"/>
        </w:rPr>
        <w:t xml:space="preserve"> Высокогорского муниципального района</w:t>
      </w:r>
      <w:r w:rsidR="00992C41">
        <w:rPr>
          <w:rStyle w:val="5"/>
          <w:color w:val="000000"/>
          <w:sz w:val="28"/>
          <w:szCs w:val="28"/>
        </w:rPr>
        <w:t xml:space="preserve"> Республики Татарстан в </w:t>
      </w:r>
      <w:r w:rsidR="00C34650">
        <w:rPr>
          <w:rStyle w:val="5"/>
          <w:color w:val="000000"/>
          <w:sz w:val="28"/>
          <w:szCs w:val="28"/>
        </w:rPr>
        <w:t>20</w:t>
      </w:r>
      <w:r w:rsidR="000C3F83">
        <w:rPr>
          <w:rStyle w:val="5"/>
          <w:color w:val="000000"/>
          <w:sz w:val="28"/>
          <w:szCs w:val="28"/>
        </w:rPr>
        <w:t>____</w:t>
      </w:r>
      <w:r w:rsidR="00C34650">
        <w:rPr>
          <w:rStyle w:val="5"/>
          <w:color w:val="000000"/>
          <w:sz w:val="28"/>
          <w:szCs w:val="28"/>
        </w:rPr>
        <w:t>-</w:t>
      </w:r>
      <w:r w:rsidR="001F70E9">
        <w:rPr>
          <w:rStyle w:val="5"/>
          <w:color w:val="000000"/>
          <w:sz w:val="28"/>
          <w:szCs w:val="28"/>
          <w:lang w:val="tt-RU"/>
        </w:rPr>
        <w:t>20</w:t>
      </w:r>
      <w:r w:rsidR="000C3F83">
        <w:rPr>
          <w:rStyle w:val="5"/>
          <w:color w:val="000000"/>
          <w:sz w:val="28"/>
          <w:szCs w:val="28"/>
          <w:lang w:val="tt-RU"/>
        </w:rPr>
        <w:t>____</w:t>
      </w:r>
      <w:r w:rsidRPr="002A342C">
        <w:rPr>
          <w:rStyle w:val="5"/>
          <w:color w:val="000000"/>
          <w:sz w:val="28"/>
          <w:szCs w:val="28"/>
        </w:rPr>
        <w:t xml:space="preserve"> учебном году</w:t>
      </w:r>
      <w:bookmarkStart w:id="0" w:name="bookmark3"/>
    </w:p>
    <w:p w:rsidR="00DE4373" w:rsidRDefault="00DE4373" w:rsidP="00DE4373">
      <w:pPr>
        <w:pStyle w:val="50"/>
        <w:shd w:val="clear" w:color="auto" w:fill="auto"/>
        <w:spacing w:before="0"/>
        <w:ind w:left="40"/>
        <w:rPr>
          <w:rStyle w:val="5"/>
          <w:color w:val="000000"/>
          <w:sz w:val="28"/>
          <w:szCs w:val="28"/>
        </w:rPr>
      </w:pPr>
    </w:p>
    <w:p w:rsidR="00E71BBD" w:rsidRDefault="00E71BBD" w:rsidP="00DE4373">
      <w:pPr>
        <w:pStyle w:val="50"/>
        <w:numPr>
          <w:ilvl w:val="0"/>
          <w:numId w:val="25"/>
        </w:numPr>
        <w:shd w:val="clear" w:color="auto" w:fill="auto"/>
        <w:spacing w:before="0"/>
        <w:rPr>
          <w:rStyle w:val="11"/>
          <w:color w:val="000000"/>
          <w:sz w:val="28"/>
          <w:szCs w:val="28"/>
        </w:rPr>
      </w:pPr>
      <w:r w:rsidRPr="002A342C">
        <w:rPr>
          <w:rStyle w:val="11"/>
          <w:color w:val="000000"/>
          <w:sz w:val="28"/>
          <w:szCs w:val="28"/>
        </w:rPr>
        <w:t>Общие положения</w:t>
      </w:r>
      <w:bookmarkEnd w:id="0"/>
    </w:p>
    <w:p w:rsidR="00E71BBD" w:rsidRPr="002A342C" w:rsidRDefault="00E71BBD" w:rsidP="001F70E9">
      <w:pPr>
        <w:pStyle w:val="a5"/>
        <w:shd w:val="clear" w:color="auto" w:fill="auto"/>
        <w:ind w:left="120" w:right="20" w:firstLine="4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Районн</w:t>
      </w:r>
      <w:r w:rsidR="002F3B63">
        <w:rPr>
          <w:rStyle w:val="a4"/>
          <w:color w:val="000000"/>
          <w:sz w:val="28"/>
          <w:szCs w:val="28"/>
        </w:rPr>
        <w:t>ая Спартакиада</w:t>
      </w:r>
      <w:r w:rsidRPr="002A342C">
        <w:rPr>
          <w:rStyle w:val="a4"/>
          <w:color w:val="000000"/>
          <w:sz w:val="28"/>
          <w:szCs w:val="28"/>
        </w:rPr>
        <w:t xml:space="preserve"> среди обучающихся общеобразовательных организаций </w:t>
      </w:r>
      <w:r w:rsidR="002A342C" w:rsidRPr="002A342C">
        <w:rPr>
          <w:rStyle w:val="5"/>
          <w:b w:val="0"/>
          <w:color w:val="000000"/>
          <w:sz w:val="28"/>
          <w:szCs w:val="28"/>
        </w:rPr>
        <w:t>Высокогорского муниципального района</w:t>
      </w:r>
      <w:r w:rsidR="00F06C2F" w:rsidRPr="00F06C2F">
        <w:rPr>
          <w:rStyle w:val="5"/>
          <w:b w:val="0"/>
          <w:color w:val="000000"/>
          <w:sz w:val="28"/>
          <w:szCs w:val="28"/>
        </w:rPr>
        <w:t xml:space="preserve"> </w:t>
      </w:r>
      <w:r w:rsidRPr="002A342C">
        <w:rPr>
          <w:rStyle w:val="a4"/>
          <w:color w:val="000000"/>
          <w:sz w:val="28"/>
          <w:szCs w:val="28"/>
        </w:rPr>
        <w:t>Республики Татарстан (далее - Спартакиада) является комплексным мероприятием и проводится в целях привлечения учащихся к регулярным занятиям физической культурой и спортом, повышения уровня физической подготовленности и двигательной активности учащихся.</w:t>
      </w:r>
    </w:p>
    <w:p w:rsidR="00E71BBD" w:rsidRPr="002A342C" w:rsidRDefault="00E71BBD" w:rsidP="001F70E9">
      <w:pPr>
        <w:pStyle w:val="a5"/>
        <w:shd w:val="clear" w:color="auto" w:fill="auto"/>
        <w:ind w:left="860" w:firstLine="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Основными задачами Спартакиады являются:</w:t>
      </w:r>
    </w:p>
    <w:p w:rsidR="00E71BBD" w:rsidRPr="002A342C" w:rsidRDefault="00E71BBD" w:rsidP="001F70E9">
      <w:pPr>
        <w:pStyle w:val="a5"/>
        <w:numPr>
          <w:ilvl w:val="0"/>
          <w:numId w:val="2"/>
        </w:numPr>
        <w:shd w:val="clear" w:color="auto" w:fill="auto"/>
        <w:tabs>
          <w:tab w:val="left" w:pos="895"/>
        </w:tabs>
        <w:ind w:left="860" w:right="2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массовое привлечение обучающихся к систематическим занятиям физической культурой и спортом;</w:t>
      </w:r>
    </w:p>
    <w:p w:rsidR="00E71BBD" w:rsidRPr="002A342C" w:rsidRDefault="00E71BBD" w:rsidP="001F70E9">
      <w:pPr>
        <w:pStyle w:val="a5"/>
        <w:numPr>
          <w:ilvl w:val="0"/>
          <w:numId w:val="2"/>
        </w:numPr>
        <w:shd w:val="clear" w:color="auto" w:fill="auto"/>
        <w:tabs>
          <w:tab w:val="left" w:pos="895"/>
        </w:tabs>
        <w:ind w:left="860" w:right="2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пропаганда здорового образа жизни, формирование позитивных жизненных установок у подрастающего поколения;</w:t>
      </w:r>
    </w:p>
    <w:p w:rsidR="00E71BBD" w:rsidRPr="002A342C" w:rsidRDefault="00E71BBD" w:rsidP="001F70E9">
      <w:pPr>
        <w:pStyle w:val="a5"/>
        <w:numPr>
          <w:ilvl w:val="0"/>
          <w:numId w:val="2"/>
        </w:numPr>
        <w:shd w:val="clear" w:color="auto" w:fill="auto"/>
        <w:tabs>
          <w:tab w:val="left" w:pos="895"/>
        </w:tabs>
        <w:ind w:left="860" w:right="2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укрепление здоровья обучающихся, повышения их физической подготовленности;</w:t>
      </w:r>
    </w:p>
    <w:p w:rsidR="00E71BBD" w:rsidRPr="002A342C" w:rsidRDefault="00E71BBD" w:rsidP="001F70E9">
      <w:pPr>
        <w:pStyle w:val="a5"/>
        <w:numPr>
          <w:ilvl w:val="0"/>
          <w:numId w:val="2"/>
        </w:numPr>
        <w:shd w:val="clear" w:color="auto" w:fill="auto"/>
        <w:tabs>
          <w:tab w:val="left" w:pos="895"/>
        </w:tabs>
        <w:spacing w:line="317" w:lineRule="exact"/>
        <w:ind w:left="120" w:firstLine="4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гражданское и патриотическое воспитание обучающихся;</w:t>
      </w:r>
    </w:p>
    <w:p w:rsidR="00E71BBD" w:rsidRPr="002A342C" w:rsidRDefault="00E71BBD" w:rsidP="001F70E9">
      <w:pPr>
        <w:pStyle w:val="a5"/>
        <w:numPr>
          <w:ilvl w:val="0"/>
          <w:numId w:val="2"/>
        </w:numPr>
        <w:shd w:val="clear" w:color="auto" w:fill="auto"/>
        <w:tabs>
          <w:tab w:val="left" w:pos="895"/>
        </w:tabs>
        <w:spacing w:line="317" w:lineRule="exact"/>
        <w:ind w:left="860" w:right="2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повышение интереса обучающихся к предметной области «Физическая культура»;</w:t>
      </w:r>
    </w:p>
    <w:p w:rsidR="00E71BBD" w:rsidRPr="002A342C" w:rsidRDefault="00E71BBD" w:rsidP="001F70E9">
      <w:pPr>
        <w:pStyle w:val="a5"/>
        <w:numPr>
          <w:ilvl w:val="0"/>
          <w:numId w:val="2"/>
        </w:numPr>
        <w:shd w:val="clear" w:color="auto" w:fill="auto"/>
        <w:tabs>
          <w:tab w:val="left" w:pos="895"/>
        </w:tabs>
        <w:ind w:left="120" w:firstLine="4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популяризация видов спорта;</w:t>
      </w:r>
    </w:p>
    <w:p w:rsidR="00E71BBD" w:rsidRPr="001B3F73" w:rsidRDefault="00E71BBD" w:rsidP="00E11D2F">
      <w:pPr>
        <w:pStyle w:val="a5"/>
        <w:numPr>
          <w:ilvl w:val="0"/>
          <w:numId w:val="2"/>
        </w:numPr>
        <w:shd w:val="clear" w:color="auto" w:fill="auto"/>
        <w:tabs>
          <w:tab w:val="left" w:pos="895"/>
        </w:tabs>
        <w:spacing w:line="240" w:lineRule="auto"/>
        <w:ind w:left="860" w:right="20"/>
        <w:jc w:val="both"/>
        <w:rPr>
          <w:rStyle w:val="a4"/>
          <w:sz w:val="28"/>
          <w:szCs w:val="28"/>
          <w:shd w:val="clear" w:color="auto" w:fill="auto"/>
        </w:rPr>
      </w:pPr>
      <w:r w:rsidRPr="002A342C">
        <w:rPr>
          <w:rStyle w:val="a4"/>
          <w:color w:val="000000"/>
          <w:sz w:val="28"/>
          <w:szCs w:val="28"/>
        </w:rPr>
        <w:t xml:space="preserve">выявление талантливых обучающихся и подведение итогов </w:t>
      </w:r>
      <w:proofErr w:type="spellStart"/>
      <w:r w:rsidRPr="002A342C">
        <w:rPr>
          <w:rStyle w:val="a4"/>
          <w:color w:val="000000"/>
          <w:sz w:val="28"/>
          <w:szCs w:val="28"/>
        </w:rPr>
        <w:t>физкультурно</w:t>
      </w:r>
      <w:proofErr w:type="spellEnd"/>
      <w:r w:rsidR="00885EFE">
        <w:rPr>
          <w:rStyle w:val="a4"/>
          <w:color w:val="000000"/>
          <w:sz w:val="28"/>
          <w:szCs w:val="28"/>
        </w:rPr>
        <w:t xml:space="preserve"> - </w:t>
      </w:r>
      <w:r w:rsidRPr="002A342C">
        <w:rPr>
          <w:rStyle w:val="a4"/>
          <w:color w:val="000000"/>
          <w:sz w:val="28"/>
          <w:szCs w:val="28"/>
        </w:rPr>
        <w:softHyphen/>
        <w:t>спортивной работы в образовательных организациях</w:t>
      </w:r>
      <w:r w:rsidR="00E11D2F" w:rsidRPr="00E11D2F">
        <w:rPr>
          <w:rStyle w:val="a4"/>
          <w:color w:val="000000"/>
          <w:sz w:val="28"/>
          <w:szCs w:val="28"/>
        </w:rPr>
        <w:t xml:space="preserve"> </w:t>
      </w:r>
      <w:r w:rsidR="00765881" w:rsidRPr="00765881">
        <w:rPr>
          <w:rStyle w:val="5"/>
          <w:b w:val="0"/>
          <w:color w:val="000000"/>
          <w:sz w:val="28"/>
          <w:szCs w:val="28"/>
        </w:rPr>
        <w:t>Высокогорского муниципального района</w:t>
      </w:r>
      <w:r w:rsidRPr="002A342C">
        <w:rPr>
          <w:rStyle w:val="a4"/>
          <w:color w:val="000000"/>
          <w:sz w:val="28"/>
          <w:szCs w:val="28"/>
        </w:rPr>
        <w:t xml:space="preserve"> Республики Татарстан.</w:t>
      </w:r>
    </w:p>
    <w:p w:rsidR="001B3F73" w:rsidRPr="002A342C" w:rsidRDefault="001B3F73" w:rsidP="001B3F73">
      <w:pPr>
        <w:pStyle w:val="a5"/>
        <w:shd w:val="clear" w:color="auto" w:fill="auto"/>
        <w:tabs>
          <w:tab w:val="left" w:pos="895"/>
        </w:tabs>
        <w:spacing w:line="240" w:lineRule="auto"/>
        <w:ind w:left="860" w:right="20" w:firstLine="0"/>
        <w:jc w:val="both"/>
        <w:rPr>
          <w:sz w:val="28"/>
          <w:szCs w:val="28"/>
        </w:rPr>
      </w:pPr>
    </w:p>
    <w:p w:rsidR="00E71BBD" w:rsidRPr="002A342C" w:rsidRDefault="00E71BBD" w:rsidP="00E11D2F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3202"/>
        </w:tabs>
        <w:spacing w:line="240" w:lineRule="auto"/>
        <w:ind w:left="2880" w:firstLine="0"/>
        <w:jc w:val="both"/>
        <w:rPr>
          <w:sz w:val="28"/>
          <w:szCs w:val="28"/>
        </w:rPr>
      </w:pPr>
      <w:bookmarkStart w:id="1" w:name="bookmark4"/>
      <w:r w:rsidRPr="002A342C">
        <w:rPr>
          <w:rStyle w:val="11"/>
          <w:color w:val="000000"/>
          <w:sz w:val="28"/>
          <w:szCs w:val="28"/>
        </w:rPr>
        <w:t>Этапы и сроки проведения</w:t>
      </w:r>
      <w:bookmarkEnd w:id="1"/>
    </w:p>
    <w:p w:rsidR="00E71BBD" w:rsidRPr="002A342C" w:rsidRDefault="00E71BBD" w:rsidP="00E11D2F">
      <w:pPr>
        <w:pStyle w:val="a5"/>
        <w:shd w:val="clear" w:color="auto" w:fill="auto"/>
        <w:spacing w:line="240" w:lineRule="auto"/>
        <w:ind w:left="120" w:firstLine="4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Спарт</w:t>
      </w:r>
      <w:r w:rsidR="00F127BB">
        <w:rPr>
          <w:rStyle w:val="a4"/>
          <w:color w:val="000000"/>
          <w:sz w:val="28"/>
          <w:szCs w:val="28"/>
        </w:rPr>
        <w:t xml:space="preserve">акиада проводится с </w:t>
      </w:r>
      <w:r w:rsidR="00C34650">
        <w:rPr>
          <w:rStyle w:val="a4"/>
          <w:color w:val="000000"/>
          <w:sz w:val="28"/>
          <w:szCs w:val="28"/>
        </w:rPr>
        <w:t>сентября</w:t>
      </w:r>
      <w:r w:rsidR="00F127BB">
        <w:rPr>
          <w:rStyle w:val="a4"/>
          <w:color w:val="000000"/>
          <w:sz w:val="28"/>
          <w:szCs w:val="28"/>
        </w:rPr>
        <w:t xml:space="preserve"> 20</w:t>
      </w:r>
      <w:r w:rsidR="000C3F83">
        <w:rPr>
          <w:rStyle w:val="a4"/>
          <w:color w:val="000000"/>
          <w:sz w:val="28"/>
          <w:szCs w:val="28"/>
        </w:rPr>
        <w:t>___</w:t>
      </w:r>
      <w:r w:rsidRPr="002A342C">
        <w:rPr>
          <w:rStyle w:val="a4"/>
          <w:color w:val="000000"/>
          <w:sz w:val="28"/>
          <w:szCs w:val="28"/>
        </w:rPr>
        <w:t xml:space="preserve"> года по май 20</w:t>
      </w:r>
      <w:r w:rsidR="000C3F83">
        <w:rPr>
          <w:rStyle w:val="a4"/>
          <w:color w:val="000000"/>
          <w:sz w:val="28"/>
          <w:szCs w:val="28"/>
        </w:rPr>
        <w:t>___</w:t>
      </w:r>
      <w:r w:rsidRPr="002A342C">
        <w:rPr>
          <w:rStyle w:val="a4"/>
          <w:color w:val="000000"/>
          <w:sz w:val="28"/>
          <w:szCs w:val="28"/>
        </w:rPr>
        <w:t xml:space="preserve"> года в </w:t>
      </w:r>
      <w:r w:rsidR="00273D41">
        <w:rPr>
          <w:rStyle w:val="a4"/>
          <w:color w:val="000000"/>
          <w:sz w:val="28"/>
          <w:szCs w:val="28"/>
        </w:rPr>
        <w:t>2</w:t>
      </w:r>
      <w:r w:rsidRPr="002A342C">
        <w:rPr>
          <w:rStyle w:val="a4"/>
          <w:color w:val="000000"/>
          <w:sz w:val="28"/>
          <w:szCs w:val="28"/>
        </w:rPr>
        <w:t xml:space="preserve"> этапа:</w:t>
      </w:r>
    </w:p>
    <w:p w:rsidR="00E71BBD" w:rsidRPr="00273D41" w:rsidRDefault="00E71BBD" w:rsidP="001F70E9">
      <w:pPr>
        <w:pStyle w:val="a5"/>
        <w:numPr>
          <w:ilvl w:val="0"/>
          <w:numId w:val="4"/>
        </w:numPr>
        <w:shd w:val="clear" w:color="auto" w:fill="auto"/>
        <w:tabs>
          <w:tab w:val="left" w:pos="371"/>
        </w:tabs>
        <w:ind w:left="120" w:right="20" w:firstLine="0"/>
        <w:jc w:val="both"/>
        <w:rPr>
          <w:rStyle w:val="a4"/>
          <w:sz w:val="28"/>
          <w:szCs w:val="28"/>
          <w:shd w:val="clear" w:color="auto" w:fill="auto"/>
        </w:rPr>
      </w:pPr>
      <w:r w:rsidRPr="00097382">
        <w:rPr>
          <w:rStyle w:val="a4"/>
          <w:color w:val="000000"/>
          <w:sz w:val="28"/>
          <w:szCs w:val="28"/>
        </w:rPr>
        <w:t xml:space="preserve">этап </w:t>
      </w:r>
      <w:r w:rsidRPr="00097382">
        <w:rPr>
          <w:color w:val="000000"/>
          <w:sz w:val="28"/>
          <w:szCs w:val="28"/>
        </w:rPr>
        <w:t xml:space="preserve">- </w:t>
      </w:r>
      <w:r w:rsidRPr="00273D41">
        <w:rPr>
          <w:rStyle w:val="a4"/>
          <w:color w:val="000000"/>
          <w:sz w:val="28"/>
          <w:szCs w:val="28"/>
        </w:rPr>
        <w:t>муниципальный зональный</w:t>
      </w:r>
      <w:r w:rsidR="00097382" w:rsidRPr="00273D41">
        <w:rPr>
          <w:rStyle w:val="a4"/>
          <w:color w:val="000000"/>
          <w:sz w:val="28"/>
          <w:szCs w:val="28"/>
        </w:rPr>
        <w:t xml:space="preserve"> (игровые виды)</w:t>
      </w:r>
      <w:r w:rsidRPr="00273D41">
        <w:rPr>
          <w:rStyle w:val="a4"/>
          <w:color w:val="000000"/>
          <w:sz w:val="28"/>
          <w:szCs w:val="28"/>
        </w:rPr>
        <w:t>;</w:t>
      </w:r>
    </w:p>
    <w:p w:rsidR="00273D41" w:rsidRPr="00273D41" w:rsidRDefault="00273D41" w:rsidP="001F70E9">
      <w:pPr>
        <w:pStyle w:val="a5"/>
        <w:numPr>
          <w:ilvl w:val="0"/>
          <w:numId w:val="4"/>
        </w:numPr>
        <w:shd w:val="clear" w:color="auto" w:fill="auto"/>
        <w:tabs>
          <w:tab w:val="left" w:pos="371"/>
        </w:tabs>
        <w:ind w:left="120" w:right="20" w:firstLine="0"/>
        <w:jc w:val="both"/>
        <w:rPr>
          <w:sz w:val="28"/>
          <w:szCs w:val="28"/>
        </w:rPr>
      </w:pPr>
      <w:r w:rsidRPr="00273D41">
        <w:rPr>
          <w:rStyle w:val="a4"/>
          <w:color w:val="000000"/>
          <w:sz w:val="28"/>
          <w:szCs w:val="28"/>
        </w:rPr>
        <w:t>этап - муниципальный финальный (игровые виды);</w:t>
      </w:r>
    </w:p>
    <w:p w:rsidR="00E71BBD" w:rsidRPr="002A342C" w:rsidRDefault="00273D41" w:rsidP="00273D41">
      <w:pPr>
        <w:pStyle w:val="a5"/>
        <w:shd w:val="clear" w:color="auto" w:fill="auto"/>
        <w:tabs>
          <w:tab w:val="left" w:pos="371"/>
        </w:tabs>
        <w:ind w:left="120" w:firstLine="0"/>
        <w:jc w:val="both"/>
        <w:rPr>
          <w:rStyle w:val="a4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</w:t>
      </w:r>
      <w:r w:rsidR="00E71BBD" w:rsidRPr="002A342C">
        <w:rPr>
          <w:color w:val="000000"/>
          <w:sz w:val="28"/>
          <w:szCs w:val="28"/>
        </w:rPr>
        <w:t xml:space="preserve">- </w:t>
      </w:r>
      <w:r w:rsidR="00E71BBD" w:rsidRPr="002A342C">
        <w:rPr>
          <w:rStyle w:val="a4"/>
          <w:color w:val="000000"/>
          <w:sz w:val="28"/>
          <w:szCs w:val="28"/>
        </w:rPr>
        <w:t>муниципальный финальный</w:t>
      </w:r>
      <w:r w:rsidR="00097382">
        <w:rPr>
          <w:rStyle w:val="a4"/>
          <w:color w:val="000000"/>
          <w:sz w:val="28"/>
          <w:szCs w:val="28"/>
        </w:rPr>
        <w:t xml:space="preserve"> (лично-командные)</w:t>
      </w:r>
      <w:r w:rsidR="00E71BBD" w:rsidRPr="002A342C">
        <w:rPr>
          <w:rStyle w:val="a4"/>
          <w:color w:val="000000"/>
          <w:sz w:val="28"/>
          <w:szCs w:val="28"/>
        </w:rPr>
        <w:t>;</w:t>
      </w:r>
    </w:p>
    <w:p w:rsidR="00E71BBD" w:rsidRDefault="00E71BBD" w:rsidP="001F70E9">
      <w:pPr>
        <w:pStyle w:val="a5"/>
        <w:shd w:val="clear" w:color="auto" w:fill="auto"/>
        <w:spacing w:after="296"/>
        <w:ind w:left="120" w:right="20" w:firstLine="440"/>
        <w:jc w:val="both"/>
        <w:rPr>
          <w:rStyle w:val="a4"/>
          <w:color w:val="000000"/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 xml:space="preserve">Места проведения </w:t>
      </w:r>
      <w:r w:rsidR="00D448AA">
        <w:rPr>
          <w:rStyle w:val="a4"/>
          <w:color w:val="000000"/>
          <w:sz w:val="28"/>
          <w:szCs w:val="28"/>
        </w:rPr>
        <w:t>1</w:t>
      </w:r>
      <w:r w:rsidRPr="002A342C">
        <w:rPr>
          <w:rStyle w:val="a4"/>
          <w:color w:val="000000"/>
          <w:sz w:val="28"/>
          <w:szCs w:val="28"/>
        </w:rPr>
        <w:t xml:space="preserve"> и </w:t>
      </w:r>
      <w:r w:rsidR="00D448AA">
        <w:rPr>
          <w:rStyle w:val="a4"/>
          <w:color w:val="000000"/>
          <w:sz w:val="28"/>
          <w:szCs w:val="28"/>
        </w:rPr>
        <w:t>2</w:t>
      </w:r>
      <w:r w:rsidRPr="002A342C">
        <w:rPr>
          <w:rStyle w:val="a4"/>
          <w:color w:val="000000"/>
          <w:sz w:val="28"/>
          <w:szCs w:val="28"/>
        </w:rPr>
        <w:t xml:space="preserve"> этапов Спартакиады и количество зон будут определены Оргкомитетом Спартакиады в зависимости от количества заявленных команд по видам спорта.</w:t>
      </w:r>
    </w:p>
    <w:p w:rsidR="00E71BBD" w:rsidRDefault="00D4142E" w:rsidP="001F70E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B3F73">
        <w:rPr>
          <w:rFonts w:ascii="Times New Roman" w:hAnsi="Times New Roman" w:cs="Times New Roman"/>
          <w:color w:val="auto"/>
          <w:sz w:val="28"/>
          <w:szCs w:val="28"/>
        </w:rPr>
        <w:t xml:space="preserve">Школы </w:t>
      </w:r>
      <w:r w:rsidR="00D448AA" w:rsidRPr="001B3F73">
        <w:rPr>
          <w:rFonts w:ascii="Times New Roman" w:hAnsi="Times New Roman" w:cs="Times New Roman"/>
          <w:color w:val="auto"/>
          <w:sz w:val="28"/>
          <w:szCs w:val="28"/>
        </w:rPr>
        <w:t xml:space="preserve">в рамках Спартакиады делятся на </w:t>
      </w:r>
      <w:r w:rsidRPr="001B3F73">
        <w:rPr>
          <w:rFonts w:ascii="Times New Roman" w:hAnsi="Times New Roman" w:cs="Times New Roman"/>
          <w:color w:val="auto"/>
          <w:sz w:val="28"/>
          <w:szCs w:val="28"/>
        </w:rPr>
        <w:t>2 группы по количеству учащихся (группа А и группа Б</w:t>
      </w:r>
      <w:r w:rsidR="000C3F83" w:rsidRPr="001B3F73">
        <w:rPr>
          <w:rFonts w:ascii="Times New Roman" w:hAnsi="Times New Roman" w:cs="Times New Roman"/>
          <w:color w:val="auto"/>
          <w:sz w:val="28"/>
          <w:szCs w:val="28"/>
        </w:rPr>
        <w:t>), соревнования</w:t>
      </w:r>
      <w:r w:rsidRPr="001B3F73">
        <w:rPr>
          <w:rFonts w:ascii="Times New Roman" w:hAnsi="Times New Roman" w:cs="Times New Roman"/>
          <w:color w:val="auto"/>
          <w:sz w:val="28"/>
          <w:szCs w:val="28"/>
        </w:rPr>
        <w:t xml:space="preserve"> будут проводится</w:t>
      </w:r>
      <w:r w:rsidR="00AB444C">
        <w:rPr>
          <w:rFonts w:ascii="Times New Roman" w:hAnsi="Times New Roman" w:cs="Times New Roman"/>
          <w:color w:val="auto"/>
          <w:sz w:val="28"/>
          <w:szCs w:val="28"/>
        </w:rPr>
        <w:t xml:space="preserve"> и учитываться</w:t>
      </w:r>
      <w:r w:rsidRPr="001B3F73">
        <w:rPr>
          <w:rFonts w:ascii="Times New Roman" w:hAnsi="Times New Roman" w:cs="Times New Roman"/>
          <w:color w:val="auto"/>
          <w:sz w:val="28"/>
          <w:szCs w:val="28"/>
        </w:rPr>
        <w:t xml:space="preserve"> отдельно между группами А и Б</w:t>
      </w:r>
    </w:p>
    <w:p w:rsidR="00EA3801" w:rsidRPr="002A342C" w:rsidRDefault="00D448AA" w:rsidP="00EA380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Группа А – </w:t>
      </w:r>
      <w:r w:rsidR="00EA3801">
        <w:rPr>
          <w:rFonts w:ascii="Times New Roman" w:hAnsi="Times New Roman" w:cs="Times New Roman"/>
          <w:color w:val="auto"/>
          <w:sz w:val="28"/>
          <w:szCs w:val="28"/>
        </w:rPr>
        <w:t>школы с численностью свыше 100 чел</w:t>
      </w:r>
    </w:p>
    <w:p w:rsidR="00D448AA" w:rsidRDefault="00D448AA" w:rsidP="001F70E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Группа Б -  </w:t>
      </w:r>
      <w:r w:rsidR="00EA3801">
        <w:rPr>
          <w:rFonts w:ascii="Times New Roman" w:hAnsi="Times New Roman" w:cs="Times New Roman"/>
          <w:color w:val="auto"/>
          <w:sz w:val="28"/>
          <w:szCs w:val="28"/>
        </w:rPr>
        <w:t xml:space="preserve">школы с численностью до 100 чел </w:t>
      </w:r>
    </w:p>
    <w:p w:rsidR="000C3F83" w:rsidRDefault="000C3F83" w:rsidP="001F70E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C3F83" w:rsidRPr="002A342C" w:rsidRDefault="000C3F83" w:rsidP="001F70E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GoBack"/>
      <w:bookmarkEnd w:id="2"/>
    </w:p>
    <w:p w:rsidR="00E71BBD" w:rsidRPr="002A342C" w:rsidRDefault="00E71BBD" w:rsidP="00E71BBD">
      <w:pPr>
        <w:pStyle w:val="22"/>
        <w:shd w:val="clear" w:color="auto" w:fill="auto"/>
        <w:spacing w:before="230" w:line="322" w:lineRule="exact"/>
        <w:ind w:left="120" w:right="20" w:firstLine="560"/>
        <w:jc w:val="both"/>
        <w:rPr>
          <w:rStyle w:val="21"/>
          <w:color w:val="000000"/>
          <w:sz w:val="28"/>
          <w:szCs w:val="28"/>
        </w:rPr>
      </w:pPr>
    </w:p>
    <w:tbl>
      <w:tblPr>
        <w:tblStyle w:val="ac"/>
        <w:tblW w:w="9945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697"/>
        <w:gridCol w:w="2410"/>
        <w:gridCol w:w="1559"/>
        <w:gridCol w:w="1559"/>
        <w:gridCol w:w="1418"/>
        <w:gridCol w:w="2302"/>
      </w:tblGrid>
      <w:tr w:rsidR="00E71BBD" w:rsidRPr="00C9304E" w:rsidTr="00D448AA">
        <w:trPr>
          <w:trHeight w:val="300"/>
        </w:trPr>
        <w:tc>
          <w:tcPr>
            <w:tcW w:w="697" w:type="dxa"/>
            <w:vMerge w:val="restart"/>
            <w:vAlign w:val="center"/>
          </w:tcPr>
          <w:p w:rsidR="00E71BBD" w:rsidRPr="00D448AA" w:rsidRDefault="00E71BBD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  <w:vMerge w:val="restart"/>
            <w:vAlign w:val="center"/>
          </w:tcPr>
          <w:p w:rsidR="00E71BBD" w:rsidRPr="00D448AA" w:rsidRDefault="00E71BBD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b/>
                <w:sz w:val="24"/>
                <w:szCs w:val="24"/>
              </w:rPr>
            </w:pPr>
            <w:r w:rsidRPr="00D448AA">
              <w:rPr>
                <w:rStyle w:val="11pt4"/>
                <w:b w:val="0"/>
                <w:color w:val="000000"/>
                <w:sz w:val="24"/>
                <w:szCs w:val="24"/>
              </w:rPr>
              <w:t>Виды спорта</w:t>
            </w:r>
          </w:p>
        </w:tc>
        <w:tc>
          <w:tcPr>
            <w:tcW w:w="6838" w:type="dxa"/>
            <w:gridSpan w:val="4"/>
            <w:tcBorders>
              <w:bottom w:val="single" w:sz="4" w:space="0" w:color="auto"/>
            </w:tcBorders>
            <w:vAlign w:val="center"/>
          </w:tcPr>
          <w:p w:rsidR="00E71BBD" w:rsidRPr="00D448AA" w:rsidRDefault="00E71BBD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Сроки проведения*</w:t>
            </w:r>
          </w:p>
        </w:tc>
      </w:tr>
      <w:tr w:rsidR="00D448AA" w:rsidRPr="00C9304E" w:rsidTr="00D448AA">
        <w:trPr>
          <w:trHeight w:val="503"/>
        </w:trPr>
        <w:tc>
          <w:tcPr>
            <w:tcW w:w="697" w:type="dxa"/>
            <w:vMerge/>
            <w:vAlign w:val="center"/>
          </w:tcPr>
          <w:p w:rsidR="00D448AA" w:rsidRPr="00D448AA" w:rsidRDefault="00D448AA" w:rsidP="00D448AA">
            <w:pPr>
              <w:pStyle w:val="22"/>
              <w:shd w:val="clear" w:color="auto" w:fill="auto"/>
              <w:spacing w:line="240" w:lineRule="auto"/>
              <w:ind w:right="20"/>
              <w:jc w:val="center"/>
              <w:rPr>
                <w:rStyle w:val="21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448AA" w:rsidRPr="00D448AA" w:rsidRDefault="00D448AA" w:rsidP="00D448AA">
            <w:pPr>
              <w:pStyle w:val="22"/>
              <w:shd w:val="clear" w:color="auto" w:fill="auto"/>
              <w:spacing w:line="240" w:lineRule="auto"/>
              <w:ind w:right="20"/>
              <w:jc w:val="center"/>
              <w:rPr>
                <w:rStyle w:val="21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Зональные этапы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448AA"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t>проведения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Финал</w:t>
            </w:r>
          </w:p>
        </w:tc>
        <w:tc>
          <w:tcPr>
            <w:tcW w:w="2302" w:type="dxa"/>
            <w:tcBorders>
              <w:top w:val="single" w:sz="4" w:space="0" w:color="auto"/>
            </w:tcBorders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448AA"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t>проведения</w:t>
            </w:r>
          </w:p>
        </w:tc>
      </w:tr>
      <w:tr w:rsidR="00D448AA" w:rsidRPr="00C9304E" w:rsidTr="00147854">
        <w:trPr>
          <w:trHeight w:val="240"/>
        </w:trPr>
        <w:tc>
          <w:tcPr>
            <w:tcW w:w="697" w:type="dxa"/>
            <w:vAlign w:val="center"/>
          </w:tcPr>
          <w:p w:rsidR="00D448AA" w:rsidRPr="00D448AA" w:rsidRDefault="00D448AA" w:rsidP="00D448AA">
            <w:pPr>
              <w:pStyle w:val="22"/>
              <w:shd w:val="clear" w:color="auto" w:fill="auto"/>
              <w:spacing w:line="240" w:lineRule="auto"/>
              <w:ind w:right="20"/>
              <w:jc w:val="center"/>
              <w:rPr>
                <w:rStyle w:val="21"/>
                <w:color w:val="000000"/>
                <w:sz w:val="24"/>
                <w:szCs w:val="24"/>
              </w:rPr>
            </w:pPr>
            <w:r w:rsidRPr="00D448AA">
              <w:rPr>
                <w:rStyle w:val="21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D448AA" w:rsidRPr="00D448AA" w:rsidRDefault="00D448AA" w:rsidP="00D448AA">
            <w:pPr>
              <w:pStyle w:val="22"/>
              <w:shd w:val="clear" w:color="auto" w:fill="auto"/>
              <w:spacing w:line="240" w:lineRule="auto"/>
              <w:ind w:right="20"/>
              <w:jc w:val="center"/>
              <w:rPr>
                <w:rStyle w:val="21"/>
                <w:b/>
                <w:color w:val="000000"/>
                <w:sz w:val="24"/>
                <w:szCs w:val="24"/>
              </w:rPr>
            </w:pPr>
            <w:r w:rsidRPr="00D448AA">
              <w:rPr>
                <w:rStyle w:val="11pt"/>
                <w:b w:val="0"/>
                <w:color w:val="000000"/>
                <w:sz w:val="24"/>
                <w:szCs w:val="24"/>
              </w:rPr>
              <w:t xml:space="preserve">Мини-футбол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448AA" w:rsidRDefault="00D448AA" w:rsidP="00974300">
            <w:pPr>
              <w:jc w:val="center"/>
            </w:pPr>
            <w:r w:rsidRPr="00413AEA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02" w:type="dxa"/>
            <w:tcBorders>
              <w:top w:val="single" w:sz="4" w:space="0" w:color="auto"/>
            </w:tcBorders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448AA" w:rsidRPr="00C9304E" w:rsidTr="00147854">
        <w:tc>
          <w:tcPr>
            <w:tcW w:w="697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1559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40"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D448AA" w:rsidRDefault="00D448AA" w:rsidP="00974300">
            <w:pPr>
              <w:jc w:val="center"/>
            </w:pPr>
            <w:r w:rsidRPr="00413AEA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418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40"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02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448AA" w:rsidRPr="00C9304E" w:rsidTr="00D448AA">
        <w:tc>
          <w:tcPr>
            <w:tcW w:w="697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Лыжные гонки</w:t>
            </w:r>
          </w:p>
        </w:tc>
        <w:tc>
          <w:tcPr>
            <w:tcW w:w="1559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448AA" w:rsidRPr="00D448AA" w:rsidRDefault="00D448AA" w:rsidP="00974300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40"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302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448AA" w:rsidRPr="00C9304E" w:rsidTr="00D448AA">
        <w:tc>
          <w:tcPr>
            <w:tcW w:w="697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D448AA">
              <w:rPr>
                <w:rStyle w:val="11pt"/>
                <w:color w:val="000000"/>
                <w:sz w:val="24"/>
                <w:szCs w:val="24"/>
              </w:rPr>
              <w:t>Мас</w:t>
            </w:r>
            <w:r w:rsidR="008A56FF">
              <w:rPr>
                <w:rStyle w:val="11pt"/>
                <w:color w:val="000000"/>
                <w:sz w:val="24"/>
                <w:szCs w:val="24"/>
              </w:rPr>
              <w:t>-</w:t>
            </w:r>
            <w:r w:rsidRPr="00D448AA">
              <w:rPr>
                <w:rStyle w:val="11pt"/>
                <w:color w:val="000000"/>
                <w:sz w:val="24"/>
                <w:szCs w:val="24"/>
              </w:rPr>
              <w:t>рестлинг</w:t>
            </w:r>
            <w:proofErr w:type="spellEnd"/>
          </w:p>
        </w:tc>
        <w:tc>
          <w:tcPr>
            <w:tcW w:w="1559" w:type="dxa"/>
            <w:vAlign w:val="center"/>
          </w:tcPr>
          <w:p w:rsidR="00D448AA" w:rsidRPr="00D448AA" w:rsidRDefault="00D448AA" w:rsidP="00D448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Align w:val="center"/>
          </w:tcPr>
          <w:p w:rsidR="00D448AA" w:rsidRPr="00D448AA" w:rsidRDefault="00D448AA" w:rsidP="009743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vAlign w:val="center"/>
          </w:tcPr>
          <w:p w:rsidR="00D448AA" w:rsidRPr="00D448AA" w:rsidRDefault="00D448AA" w:rsidP="009743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48AA">
              <w:rPr>
                <w:rFonts w:ascii="Times New Roman" w:hAnsi="Times New Roman" w:cs="Times New Roman"/>
                <w:color w:val="auto"/>
              </w:rPr>
              <w:t>Янв</w:t>
            </w:r>
            <w:r w:rsidR="00974300">
              <w:rPr>
                <w:rFonts w:ascii="Times New Roman" w:hAnsi="Times New Roman" w:cs="Times New Roman"/>
                <w:color w:val="auto"/>
              </w:rPr>
              <w:t>а</w:t>
            </w:r>
            <w:r w:rsidRPr="00D448AA">
              <w:rPr>
                <w:rFonts w:ascii="Times New Roman" w:hAnsi="Times New Roman" w:cs="Times New Roman"/>
                <w:color w:val="auto"/>
              </w:rPr>
              <w:t>рь</w:t>
            </w:r>
          </w:p>
        </w:tc>
        <w:tc>
          <w:tcPr>
            <w:tcW w:w="2302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448AA" w:rsidRPr="00C9304E" w:rsidTr="00D448AA">
        <w:trPr>
          <w:trHeight w:val="431"/>
        </w:trPr>
        <w:tc>
          <w:tcPr>
            <w:tcW w:w="697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448AA">
              <w:rPr>
                <w:sz w:val="24"/>
                <w:szCs w:val="24"/>
              </w:rPr>
              <w:t>Лыжная эстафета</w:t>
            </w:r>
          </w:p>
        </w:tc>
        <w:tc>
          <w:tcPr>
            <w:tcW w:w="1559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448AA" w:rsidRPr="00D448AA" w:rsidRDefault="00D448AA" w:rsidP="00974300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302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40" w:firstLine="0"/>
              <w:jc w:val="center"/>
              <w:rPr>
                <w:sz w:val="24"/>
                <w:szCs w:val="24"/>
              </w:rPr>
            </w:pPr>
          </w:p>
        </w:tc>
      </w:tr>
      <w:tr w:rsidR="00974300" w:rsidRPr="00C9304E" w:rsidTr="00D448AA">
        <w:tc>
          <w:tcPr>
            <w:tcW w:w="697" w:type="dxa"/>
            <w:vAlign w:val="center"/>
          </w:tcPr>
          <w:p w:rsidR="00974300" w:rsidRPr="00D448AA" w:rsidRDefault="00974300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448AA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974300" w:rsidRPr="00D448AA" w:rsidRDefault="00974300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1559" w:type="dxa"/>
            <w:vAlign w:val="center"/>
          </w:tcPr>
          <w:p w:rsidR="00974300" w:rsidRPr="00D448AA" w:rsidRDefault="00AB444C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1pt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vAlign w:val="center"/>
          </w:tcPr>
          <w:p w:rsidR="00974300" w:rsidRPr="00D448AA" w:rsidRDefault="00974300" w:rsidP="00974300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448AA">
              <w:rPr>
                <w:sz w:val="24"/>
                <w:szCs w:val="24"/>
              </w:rPr>
              <w:t>школы</w:t>
            </w:r>
          </w:p>
        </w:tc>
        <w:tc>
          <w:tcPr>
            <w:tcW w:w="1418" w:type="dxa"/>
            <w:vAlign w:val="center"/>
          </w:tcPr>
          <w:p w:rsidR="00974300" w:rsidRPr="00D448AA" w:rsidRDefault="00974300" w:rsidP="00711512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02" w:type="dxa"/>
            <w:vAlign w:val="center"/>
          </w:tcPr>
          <w:p w:rsidR="00974300" w:rsidRPr="00D448AA" w:rsidRDefault="00974300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448AA" w:rsidRPr="00C9304E" w:rsidTr="00D448AA">
        <w:tc>
          <w:tcPr>
            <w:tcW w:w="697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448AA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Настольный теннис</w:t>
            </w:r>
          </w:p>
        </w:tc>
        <w:tc>
          <w:tcPr>
            <w:tcW w:w="1559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448AA" w:rsidRPr="00D448AA" w:rsidRDefault="00974300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02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448AA" w:rsidRPr="00C9304E" w:rsidTr="00D448AA">
        <w:tc>
          <w:tcPr>
            <w:tcW w:w="697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448AA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Бадминтон</w:t>
            </w:r>
          </w:p>
        </w:tc>
        <w:tc>
          <w:tcPr>
            <w:tcW w:w="1559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02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448AA" w:rsidRPr="00C9304E" w:rsidTr="00D448AA">
        <w:tc>
          <w:tcPr>
            <w:tcW w:w="697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448AA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  <w:lang w:val="en-US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Легкоатлетиче</w:t>
            </w:r>
            <w:r>
              <w:rPr>
                <w:rStyle w:val="11pt"/>
                <w:color w:val="000000"/>
                <w:sz w:val="24"/>
                <w:szCs w:val="24"/>
              </w:rPr>
              <w:t>ская</w:t>
            </w:r>
          </w:p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эстафета</w:t>
            </w:r>
          </w:p>
        </w:tc>
        <w:tc>
          <w:tcPr>
            <w:tcW w:w="1559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02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448AA" w:rsidRPr="00C9304E" w:rsidTr="00D448AA">
        <w:tc>
          <w:tcPr>
            <w:tcW w:w="697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448AA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  <w:lang w:val="en-US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Фестиваль</w:t>
            </w:r>
          </w:p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ГТО</w:t>
            </w:r>
          </w:p>
        </w:tc>
        <w:tc>
          <w:tcPr>
            <w:tcW w:w="1559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left="120" w:firstLine="0"/>
              <w:jc w:val="center"/>
              <w:rPr>
                <w:rStyle w:val="11pt"/>
                <w:color w:val="000000"/>
                <w:sz w:val="24"/>
                <w:szCs w:val="24"/>
              </w:rPr>
            </w:pPr>
            <w:r w:rsidRPr="00D448AA">
              <w:rPr>
                <w:rStyle w:val="11pt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02" w:type="dxa"/>
            <w:vAlign w:val="center"/>
          </w:tcPr>
          <w:p w:rsidR="00D448AA" w:rsidRPr="00D448AA" w:rsidRDefault="00D448AA" w:rsidP="00D448AA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E71BBD" w:rsidRDefault="00E71BBD" w:rsidP="00974300">
      <w:pPr>
        <w:pStyle w:val="22"/>
        <w:shd w:val="clear" w:color="auto" w:fill="auto"/>
        <w:spacing w:line="240" w:lineRule="auto"/>
        <w:ind w:left="120" w:right="20" w:firstLine="560"/>
        <w:jc w:val="both"/>
        <w:rPr>
          <w:rStyle w:val="21"/>
          <w:color w:val="000000"/>
          <w:sz w:val="28"/>
          <w:szCs w:val="28"/>
        </w:rPr>
      </w:pPr>
      <w:r w:rsidRPr="002A342C">
        <w:rPr>
          <w:rStyle w:val="21"/>
          <w:color w:val="000000"/>
          <w:sz w:val="28"/>
          <w:szCs w:val="28"/>
        </w:rPr>
        <w:t>*По решению Оргкомитета место и сроки проведения соревнований могут быть изменены.</w:t>
      </w:r>
    </w:p>
    <w:p w:rsidR="00974300" w:rsidRDefault="00974300" w:rsidP="00974300">
      <w:pPr>
        <w:pStyle w:val="22"/>
        <w:shd w:val="clear" w:color="auto" w:fill="auto"/>
        <w:spacing w:line="240" w:lineRule="auto"/>
        <w:ind w:left="120" w:right="20" w:firstLine="560"/>
        <w:jc w:val="both"/>
        <w:rPr>
          <w:rStyle w:val="21"/>
          <w:color w:val="000000"/>
          <w:sz w:val="28"/>
          <w:szCs w:val="28"/>
        </w:rPr>
      </w:pPr>
    </w:p>
    <w:p w:rsidR="00E71BBD" w:rsidRPr="00AB444C" w:rsidRDefault="00E71BBD" w:rsidP="00974300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3091"/>
        </w:tabs>
        <w:spacing w:line="240" w:lineRule="auto"/>
        <w:ind w:left="2760" w:firstLine="0"/>
        <w:jc w:val="both"/>
        <w:rPr>
          <w:rStyle w:val="11"/>
          <w:b/>
          <w:bCs/>
          <w:sz w:val="28"/>
          <w:szCs w:val="28"/>
          <w:shd w:val="clear" w:color="auto" w:fill="auto"/>
        </w:rPr>
      </w:pPr>
      <w:bookmarkStart w:id="3" w:name="bookmark5"/>
      <w:r w:rsidRPr="002A342C">
        <w:rPr>
          <w:rStyle w:val="11"/>
          <w:color w:val="000000"/>
          <w:sz w:val="28"/>
          <w:szCs w:val="28"/>
        </w:rPr>
        <w:t>Организаторы мероприятия</w:t>
      </w:r>
      <w:bookmarkEnd w:id="3"/>
    </w:p>
    <w:p w:rsidR="00AB444C" w:rsidRPr="002A342C" w:rsidRDefault="00AB444C" w:rsidP="00AB444C">
      <w:pPr>
        <w:pStyle w:val="12"/>
        <w:keepNext/>
        <w:keepLines/>
        <w:shd w:val="clear" w:color="auto" w:fill="auto"/>
        <w:tabs>
          <w:tab w:val="left" w:pos="3091"/>
        </w:tabs>
        <w:spacing w:line="240" w:lineRule="auto"/>
        <w:ind w:left="2760" w:firstLine="0"/>
        <w:jc w:val="both"/>
        <w:rPr>
          <w:sz w:val="28"/>
          <w:szCs w:val="28"/>
        </w:rPr>
      </w:pPr>
    </w:p>
    <w:p w:rsidR="00E71BBD" w:rsidRDefault="00E71BBD" w:rsidP="00974300">
      <w:pPr>
        <w:ind w:firstLine="708"/>
        <w:jc w:val="both"/>
        <w:rPr>
          <w:rStyle w:val="a4"/>
          <w:sz w:val="28"/>
          <w:szCs w:val="28"/>
        </w:rPr>
      </w:pPr>
      <w:r w:rsidRPr="002A342C">
        <w:rPr>
          <w:rStyle w:val="a4"/>
          <w:sz w:val="28"/>
          <w:szCs w:val="28"/>
        </w:rPr>
        <w:t>Общее руководство подготовкой и проведением Спартакиады осуществляет</w:t>
      </w:r>
      <w:r w:rsidR="000C3F83">
        <w:rPr>
          <w:rStyle w:val="a4"/>
          <w:sz w:val="28"/>
          <w:szCs w:val="28"/>
        </w:rPr>
        <w:t xml:space="preserve"> </w:t>
      </w:r>
      <w:r w:rsidRPr="002A342C">
        <w:rPr>
          <w:rStyle w:val="a4"/>
          <w:sz w:val="28"/>
          <w:szCs w:val="28"/>
        </w:rPr>
        <w:t>М</w:t>
      </w:r>
      <w:r w:rsidR="00765BB3">
        <w:rPr>
          <w:rStyle w:val="a4"/>
          <w:sz w:val="28"/>
          <w:szCs w:val="28"/>
        </w:rPr>
        <w:t>К</w:t>
      </w:r>
      <w:r w:rsidRPr="002A342C">
        <w:rPr>
          <w:rStyle w:val="a4"/>
          <w:sz w:val="28"/>
          <w:szCs w:val="28"/>
        </w:rPr>
        <w:t>У «Отдел образования</w:t>
      </w:r>
      <w:r w:rsidR="006C4279" w:rsidRPr="006C427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6C427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исполнительного комитета</w:t>
      </w:r>
      <w:r w:rsidRPr="002A342C">
        <w:rPr>
          <w:rStyle w:val="a4"/>
          <w:sz w:val="28"/>
          <w:szCs w:val="28"/>
        </w:rPr>
        <w:t xml:space="preserve"> Высокогорского </w:t>
      </w:r>
      <w:r w:rsidR="006A4F8B">
        <w:rPr>
          <w:rStyle w:val="a4"/>
          <w:sz w:val="28"/>
          <w:szCs w:val="28"/>
        </w:rPr>
        <w:t>муниципального района РТ</w:t>
      </w:r>
      <w:r w:rsidR="000C3F83">
        <w:rPr>
          <w:rStyle w:val="a4"/>
          <w:sz w:val="28"/>
          <w:szCs w:val="28"/>
        </w:rPr>
        <w:t>» и МБУДО</w:t>
      </w:r>
      <w:r w:rsidRPr="002A342C">
        <w:rPr>
          <w:rStyle w:val="a4"/>
          <w:sz w:val="28"/>
          <w:szCs w:val="28"/>
        </w:rPr>
        <w:t xml:space="preserve"> «Ц</w:t>
      </w:r>
      <w:r w:rsidR="000C3F83">
        <w:rPr>
          <w:rStyle w:val="a4"/>
          <w:sz w:val="28"/>
          <w:szCs w:val="28"/>
        </w:rPr>
        <w:t>ентр внешкольной работы</w:t>
      </w:r>
      <w:r w:rsidRPr="002A342C">
        <w:rPr>
          <w:rStyle w:val="a4"/>
          <w:sz w:val="28"/>
          <w:szCs w:val="28"/>
        </w:rPr>
        <w:t xml:space="preserve"> «ТУЛПАР»</w:t>
      </w:r>
      <w:r w:rsidR="000C3F83" w:rsidRPr="000C3F83">
        <w:t xml:space="preserve"> </w:t>
      </w:r>
      <w:r w:rsidR="000C3F83" w:rsidRPr="000C3F83">
        <w:rPr>
          <w:rStyle w:val="a4"/>
          <w:sz w:val="28"/>
          <w:szCs w:val="28"/>
        </w:rPr>
        <w:t>Высокогорского муниципального района РТ</w:t>
      </w:r>
      <w:r w:rsidR="000C3F83">
        <w:rPr>
          <w:rStyle w:val="a4"/>
          <w:sz w:val="28"/>
          <w:szCs w:val="28"/>
        </w:rPr>
        <w:t>»</w:t>
      </w:r>
      <w:r w:rsidRPr="002A342C">
        <w:rPr>
          <w:rStyle w:val="a4"/>
          <w:sz w:val="28"/>
          <w:szCs w:val="28"/>
        </w:rPr>
        <w:t>.</w:t>
      </w:r>
      <w:r w:rsidRPr="002A342C">
        <w:rPr>
          <w:rStyle w:val="a4"/>
          <w:sz w:val="28"/>
          <w:szCs w:val="28"/>
        </w:rPr>
        <w:tab/>
      </w:r>
    </w:p>
    <w:p w:rsidR="006A4F8B" w:rsidRPr="002A342C" w:rsidRDefault="006A4F8B" w:rsidP="00FD3F59">
      <w:pPr>
        <w:rPr>
          <w:sz w:val="28"/>
          <w:szCs w:val="28"/>
        </w:rPr>
      </w:pPr>
    </w:p>
    <w:p w:rsidR="00E71BBD" w:rsidRPr="002A342C" w:rsidRDefault="00E71BBD" w:rsidP="001B3F73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1560"/>
          <w:tab w:val="left" w:pos="9356"/>
        </w:tabs>
        <w:spacing w:line="370" w:lineRule="exact"/>
        <w:ind w:left="3740" w:right="1" w:hanging="2606"/>
        <w:jc w:val="left"/>
        <w:rPr>
          <w:sz w:val="28"/>
          <w:szCs w:val="28"/>
        </w:rPr>
      </w:pPr>
      <w:bookmarkStart w:id="4" w:name="bookmark6"/>
      <w:r w:rsidRPr="002A342C">
        <w:rPr>
          <w:rStyle w:val="11"/>
          <w:color w:val="000000"/>
          <w:sz w:val="28"/>
          <w:szCs w:val="28"/>
        </w:rPr>
        <w:t>Требования к участникам соревнований и условия их допуска</w:t>
      </w:r>
      <w:bookmarkEnd w:id="4"/>
    </w:p>
    <w:p w:rsidR="00AB444C" w:rsidRDefault="00AB444C" w:rsidP="00E71BBD">
      <w:pPr>
        <w:pStyle w:val="22"/>
        <w:shd w:val="clear" w:color="auto" w:fill="auto"/>
        <w:spacing w:line="322" w:lineRule="exact"/>
        <w:ind w:left="120" w:right="20" w:firstLine="560"/>
        <w:jc w:val="both"/>
        <w:rPr>
          <w:rStyle w:val="25"/>
          <w:color w:val="000000"/>
          <w:sz w:val="28"/>
          <w:szCs w:val="28"/>
        </w:rPr>
      </w:pPr>
    </w:p>
    <w:p w:rsidR="00E71BBD" w:rsidRPr="00AB444C" w:rsidRDefault="00E71BBD" w:rsidP="00AB444C">
      <w:pPr>
        <w:pStyle w:val="22"/>
        <w:shd w:val="clear" w:color="auto" w:fill="auto"/>
        <w:spacing w:line="322" w:lineRule="exact"/>
        <w:ind w:left="120" w:right="20" w:firstLine="560"/>
        <w:jc w:val="both"/>
        <w:rPr>
          <w:b w:val="0"/>
          <w:sz w:val="28"/>
          <w:szCs w:val="28"/>
        </w:rPr>
      </w:pPr>
      <w:r w:rsidRPr="002A342C">
        <w:rPr>
          <w:rStyle w:val="25"/>
          <w:color w:val="000000"/>
          <w:sz w:val="28"/>
          <w:szCs w:val="28"/>
        </w:rPr>
        <w:t xml:space="preserve">К участию в соревнованиях в рамках Спартакиады допускаются </w:t>
      </w:r>
      <w:r w:rsidRPr="002A342C">
        <w:rPr>
          <w:rStyle w:val="21"/>
          <w:color w:val="000000"/>
          <w:sz w:val="28"/>
          <w:szCs w:val="28"/>
        </w:rPr>
        <w:t xml:space="preserve">обучающиеся общеобразовательных </w:t>
      </w:r>
      <w:r w:rsidRPr="00AB444C">
        <w:rPr>
          <w:rStyle w:val="21"/>
          <w:color w:val="000000"/>
          <w:sz w:val="28"/>
          <w:szCs w:val="28"/>
        </w:rPr>
        <w:t>организаций</w:t>
      </w:r>
      <w:r w:rsidR="00AB444C" w:rsidRPr="00AB444C">
        <w:rPr>
          <w:rStyle w:val="21"/>
          <w:color w:val="000000"/>
          <w:sz w:val="28"/>
          <w:szCs w:val="28"/>
        </w:rPr>
        <w:t>,</w:t>
      </w:r>
      <w:r w:rsidR="00AB444C" w:rsidRPr="00AB444C">
        <w:rPr>
          <w:rStyle w:val="a4"/>
          <w:color w:val="000000"/>
          <w:sz w:val="28"/>
          <w:szCs w:val="28"/>
        </w:rPr>
        <w:t xml:space="preserve"> </w:t>
      </w:r>
      <w:r w:rsidR="00AB444C" w:rsidRPr="00AB444C">
        <w:rPr>
          <w:rStyle w:val="a4"/>
          <w:b w:val="0"/>
          <w:color w:val="000000"/>
          <w:sz w:val="28"/>
          <w:szCs w:val="28"/>
        </w:rPr>
        <w:t>в состав команд входят обучающиеся одной общеобразовательной организации.</w:t>
      </w:r>
      <w:r w:rsidR="00AB444C" w:rsidRPr="00AB444C">
        <w:rPr>
          <w:rStyle w:val="21"/>
          <w:b/>
          <w:color w:val="000000"/>
          <w:sz w:val="28"/>
          <w:szCs w:val="28"/>
        </w:rPr>
        <w:t xml:space="preserve"> </w:t>
      </w:r>
    </w:p>
    <w:p w:rsidR="00E71BBD" w:rsidRPr="002A342C" w:rsidRDefault="00E71BBD" w:rsidP="00E71BBD">
      <w:pPr>
        <w:pStyle w:val="a5"/>
        <w:shd w:val="clear" w:color="auto" w:fill="auto"/>
        <w:ind w:left="120" w:right="20" w:firstLine="5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 xml:space="preserve">В день приезда на соревнования Спартакиады </w:t>
      </w:r>
      <w:r w:rsidR="00AB444C">
        <w:rPr>
          <w:rStyle w:val="a4"/>
          <w:color w:val="000000"/>
          <w:sz w:val="28"/>
          <w:szCs w:val="28"/>
        </w:rPr>
        <w:t>в</w:t>
      </w:r>
      <w:r w:rsidRPr="002A342C">
        <w:rPr>
          <w:rStyle w:val="a4"/>
          <w:color w:val="000000"/>
          <w:sz w:val="28"/>
          <w:szCs w:val="28"/>
        </w:rPr>
        <w:t xml:space="preserve"> мандатную комиссию представляются следующие документы;</w:t>
      </w:r>
    </w:p>
    <w:p w:rsidR="00E71BBD" w:rsidRPr="002A342C" w:rsidRDefault="00E71BBD" w:rsidP="00E71BBD">
      <w:pPr>
        <w:pStyle w:val="a5"/>
        <w:numPr>
          <w:ilvl w:val="0"/>
          <w:numId w:val="2"/>
        </w:numPr>
        <w:shd w:val="clear" w:color="auto" w:fill="auto"/>
        <w:tabs>
          <w:tab w:val="left" w:pos="1008"/>
        </w:tabs>
        <w:spacing w:line="326" w:lineRule="exact"/>
        <w:ind w:left="660" w:right="20" w:firstLine="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именные заявки с допуском врача, подписанные руководител</w:t>
      </w:r>
      <w:r w:rsidR="00AB444C">
        <w:rPr>
          <w:rStyle w:val="a4"/>
          <w:color w:val="000000"/>
          <w:sz w:val="28"/>
          <w:szCs w:val="28"/>
        </w:rPr>
        <w:t>ем</w:t>
      </w:r>
      <w:r w:rsidRPr="002A342C">
        <w:rPr>
          <w:rStyle w:val="a4"/>
          <w:color w:val="000000"/>
          <w:sz w:val="28"/>
          <w:szCs w:val="28"/>
        </w:rPr>
        <w:t xml:space="preserve"> </w:t>
      </w:r>
      <w:r w:rsidR="00974300">
        <w:rPr>
          <w:rStyle w:val="a4"/>
          <w:color w:val="000000"/>
          <w:sz w:val="28"/>
          <w:szCs w:val="28"/>
        </w:rPr>
        <w:t>образовательн</w:t>
      </w:r>
      <w:r w:rsidR="00AB444C">
        <w:rPr>
          <w:rStyle w:val="a4"/>
          <w:color w:val="000000"/>
          <w:sz w:val="28"/>
          <w:szCs w:val="28"/>
        </w:rPr>
        <w:t>ой</w:t>
      </w:r>
      <w:r w:rsidR="00974300">
        <w:rPr>
          <w:rStyle w:val="a4"/>
          <w:color w:val="000000"/>
          <w:sz w:val="28"/>
          <w:szCs w:val="28"/>
        </w:rPr>
        <w:t xml:space="preserve"> организаци</w:t>
      </w:r>
      <w:r w:rsidR="00AB444C">
        <w:rPr>
          <w:rStyle w:val="a4"/>
          <w:color w:val="000000"/>
          <w:sz w:val="28"/>
          <w:szCs w:val="28"/>
        </w:rPr>
        <w:t>и</w:t>
      </w:r>
      <w:r w:rsidRPr="002A342C">
        <w:rPr>
          <w:rStyle w:val="a4"/>
          <w:color w:val="000000"/>
          <w:sz w:val="28"/>
          <w:szCs w:val="28"/>
        </w:rPr>
        <w:t>;</w:t>
      </w:r>
    </w:p>
    <w:p w:rsidR="00E71BBD" w:rsidRPr="00AB444C" w:rsidRDefault="00E71BBD" w:rsidP="00E71BBD">
      <w:pPr>
        <w:pStyle w:val="a5"/>
        <w:numPr>
          <w:ilvl w:val="0"/>
          <w:numId w:val="2"/>
        </w:numPr>
        <w:shd w:val="clear" w:color="auto" w:fill="auto"/>
        <w:tabs>
          <w:tab w:val="left" w:pos="1008"/>
        </w:tabs>
        <w:ind w:left="660" w:right="20" w:firstLine="0"/>
        <w:jc w:val="both"/>
        <w:rPr>
          <w:sz w:val="28"/>
          <w:szCs w:val="28"/>
        </w:rPr>
      </w:pPr>
      <w:r w:rsidRPr="00AB444C">
        <w:rPr>
          <w:rStyle w:val="a4"/>
          <w:color w:val="000000"/>
          <w:sz w:val="28"/>
          <w:szCs w:val="28"/>
        </w:rPr>
        <w:t>документ, подтверждающий страхование учащихся от несчастных случаев.</w:t>
      </w:r>
    </w:p>
    <w:p w:rsidR="00E71BBD" w:rsidRPr="002A342C" w:rsidRDefault="00E71BBD" w:rsidP="00E71BBD">
      <w:pPr>
        <w:pStyle w:val="22"/>
        <w:shd w:val="clear" w:color="auto" w:fill="auto"/>
        <w:spacing w:line="322" w:lineRule="exact"/>
        <w:ind w:left="120" w:right="20" w:firstLine="540"/>
        <w:jc w:val="both"/>
        <w:rPr>
          <w:sz w:val="28"/>
          <w:szCs w:val="28"/>
        </w:rPr>
      </w:pPr>
      <w:r w:rsidRPr="002A342C">
        <w:rPr>
          <w:rStyle w:val="21"/>
          <w:color w:val="000000"/>
          <w:sz w:val="28"/>
          <w:szCs w:val="28"/>
        </w:rPr>
        <w:t xml:space="preserve">Команды, не предоставившие вышеуказанные документы </w:t>
      </w:r>
      <w:r w:rsidR="00AB444C">
        <w:rPr>
          <w:rStyle w:val="21"/>
          <w:color w:val="000000"/>
          <w:sz w:val="28"/>
          <w:szCs w:val="28"/>
        </w:rPr>
        <w:t>в</w:t>
      </w:r>
      <w:r w:rsidRPr="002A342C">
        <w:rPr>
          <w:rStyle w:val="21"/>
          <w:color w:val="000000"/>
          <w:sz w:val="28"/>
          <w:szCs w:val="28"/>
        </w:rPr>
        <w:t xml:space="preserve"> мандатную комиссию, к участию в соревнованиях не допускаются.</w:t>
      </w:r>
    </w:p>
    <w:p w:rsidR="00E71BBD" w:rsidRPr="002A342C" w:rsidRDefault="00E71BBD" w:rsidP="00E71BBD">
      <w:pPr>
        <w:pStyle w:val="a5"/>
        <w:shd w:val="clear" w:color="auto" w:fill="auto"/>
        <w:ind w:left="120" w:right="20" w:firstLine="5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В случае выявления нарушений требований к участникам и условий их допуска, команда снимается с соревнований.</w:t>
      </w:r>
    </w:p>
    <w:p w:rsidR="00E71BBD" w:rsidRPr="002A342C" w:rsidRDefault="00E71BBD" w:rsidP="001F70E9">
      <w:pPr>
        <w:pStyle w:val="22"/>
        <w:shd w:val="clear" w:color="auto" w:fill="auto"/>
        <w:tabs>
          <w:tab w:val="left" w:pos="2242"/>
          <w:tab w:val="right" w:pos="9888"/>
        </w:tabs>
        <w:spacing w:line="322" w:lineRule="exact"/>
        <w:ind w:left="120" w:right="20" w:firstLine="540"/>
        <w:jc w:val="both"/>
        <w:rPr>
          <w:rStyle w:val="21"/>
          <w:color w:val="000000"/>
          <w:sz w:val="28"/>
          <w:szCs w:val="28"/>
        </w:rPr>
      </w:pPr>
      <w:r w:rsidRPr="002A342C">
        <w:rPr>
          <w:rStyle w:val="21"/>
          <w:color w:val="000000"/>
          <w:sz w:val="28"/>
          <w:szCs w:val="28"/>
        </w:rPr>
        <w:t>Участники команд должны иметь едину</w:t>
      </w:r>
      <w:r w:rsidR="001F70E9">
        <w:rPr>
          <w:rStyle w:val="21"/>
          <w:color w:val="000000"/>
          <w:sz w:val="28"/>
          <w:szCs w:val="28"/>
        </w:rPr>
        <w:t xml:space="preserve">ю спортивную форму. </w:t>
      </w:r>
    </w:p>
    <w:p w:rsidR="00E71BBD" w:rsidRPr="002A342C" w:rsidRDefault="00E71BBD" w:rsidP="00E71BBD">
      <w:pPr>
        <w:pStyle w:val="22"/>
        <w:shd w:val="clear" w:color="auto" w:fill="auto"/>
        <w:tabs>
          <w:tab w:val="left" w:pos="2242"/>
          <w:tab w:val="right" w:pos="9888"/>
        </w:tabs>
        <w:spacing w:line="322" w:lineRule="exact"/>
        <w:ind w:left="120" w:right="20" w:firstLine="540"/>
        <w:jc w:val="both"/>
        <w:rPr>
          <w:sz w:val="28"/>
          <w:szCs w:val="28"/>
        </w:rPr>
      </w:pPr>
    </w:p>
    <w:p w:rsidR="00E71BBD" w:rsidRPr="002A342C" w:rsidRDefault="00E71BBD" w:rsidP="00E71BBD">
      <w:pPr>
        <w:pStyle w:val="12"/>
        <w:keepNext/>
        <w:keepLines/>
        <w:numPr>
          <w:ilvl w:val="0"/>
          <w:numId w:val="3"/>
        </w:numPr>
        <w:shd w:val="clear" w:color="auto" w:fill="auto"/>
        <w:tabs>
          <w:tab w:val="left" w:pos="3457"/>
        </w:tabs>
        <w:spacing w:after="290" w:line="300" w:lineRule="exact"/>
        <w:ind w:left="3140" w:firstLine="0"/>
        <w:jc w:val="both"/>
        <w:rPr>
          <w:sz w:val="28"/>
          <w:szCs w:val="28"/>
        </w:rPr>
      </w:pPr>
      <w:bookmarkStart w:id="5" w:name="bookmark7"/>
      <w:r w:rsidRPr="002A342C">
        <w:rPr>
          <w:rStyle w:val="11"/>
          <w:color w:val="000000"/>
          <w:sz w:val="28"/>
          <w:szCs w:val="28"/>
        </w:rPr>
        <w:t>Условия проведения итогов</w:t>
      </w:r>
      <w:bookmarkEnd w:id="5"/>
    </w:p>
    <w:p w:rsidR="00E71BBD" w:rsidRDefault="00E71BBD" w:rsidP="00E71BBD">
      <w:pPr>
        <w:pStyle w:val="a5"/>
        <w:shd w:val="clear" w:color="auto" w:fill="auto"/>
        <w:ind w:left="120" w:right="20" w:firstLine="540"/>
        <w:jc w:val="both"/>
        <w:rPr>
          <w:rStyle w:val="a4"/>
          <w:color w:val="000000"/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Итоговые места по видам спорта в общекомандном первенств</w:t>
      </w:r>
      <w:r w:rsidR="00974300">
        <w:rPr>
          <w:rStyle w:val="a4"/>
          <w:color w:val="000000"/>
          <w:sz w:val="28"/>
          <w:szCs w:val="28"/>
        </w:rPr>
        <w:t>е</w:t>
      </w:r>
      <w:r w:rsidRPr="002A342C">
        <w:rPr>
          <w:rStyle w:val="a4"/>
          <w:color w:val="000000"/>
          <w:sz w:val="28"/>
          <w:szCs w:val="28"/>
        </w:rPr>
        <w:t xml:space="preserve"> среди школ </w:t>
      </w:r>
      <w:r w:rsidR="00F06C2F">
        <w:rPr>
          <w:rStyle w:val="a4"/>
          <w:color w:val="000000"/>
          <w:sz w:val="28"/>
          <w:szCs w:val="28"/>
        </w:rPr>
        <w:t>определяю</w:t>
      </w:r>
      <w:r w:rsidRPr="002A342C">
        <w:rPr>
          <w:rStyle w:val="a4"/>
          <w:color w:val="000000"/>
          <w:sz w:val="28"/>
          <w:szCs w:val="28"/>
        </w:rPr>
        <w:t>тся Главной судейской коллегией по таблице:</w:t>
      </w:r>
    </w:p>
    <w:p w:rsidR="00974300" w:rsidRPr="002A342C" w:rsidRDefault="00974300" w:rsidP="00E71BBD">
      <w:pPr>
        <w:pStyle w:val="a5"/>
        <w:shd w:val="clear" w:color="auto" w:fill="auto"/>
        <w:ind w:left="120" w:right="20" w:firstLine="540"/>
        <w:jc w:val="both"/>
        <w:rPr>
          <w:sz w:val="28"/>
          <w:szCs w:val="28"/>
        </w:rPr>
      </w:pPr>
    </w:p>
    <w:tbl>
      <w:tblPr>
        <w:tblStyle w:val="ac"/>
        <w:tblW w:w="10065" w:type="dxa"/>
        <w:tblLook w:val="04A0" w:firstRow="1" w:lastRow="0" w:firstColumn="1" w:lastColumn="0" w:noHBand="0" w:noVBand="1"/>
      </w:tblPr>
      <w:tblGrid>
        <w:gridCol w:w="3355"/>
        <w:gridCol w:w="3355"/>
        <w:gridCol w:w="3355"/>
      </w:tblGrid>
      <w:tr w:rsidR="00E71BBD" w:rsidRPr="002A342C" w:rsidTr="00C4385A"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3"/>
                <w:color w:val="000000"/>
                <w:sz w:val="28"/>
                <w:szCs w:val="28"/>
              </w:rPr>
              <w:t>Место - очки</w:t>
            </w:r>
          </w:p>
        </w:tc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3"/>
                <w:color w:val="000000"/>
                <w:sz w:val="28"/>
                <w:szCs w:val="28"/>
              </w:rPr>
              <w:t>Место - очки</w:t>
            </w:r>
          </w:p>
        </w:tc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3"/>
                <w:color w:val="000000"/>
                <w:sz w:val="28"/>
                <w:szCs w:val="28"/>
              </w:rPr>
              <w:t>Место - очки</w:t>
            </w:r>
          </w:p>
        </w:tc>
      </w:tr>
      <w:tr w:rsidR="00E71BBD" w:rsidRPr="002A342C" w:rsidTr="00C4385A"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pt"/>
                <w:color w:val="000000"/>
                <w:sz w:val="28"/>
                <w:szCs w:val="28"/>
              </w:rPr>
              <w:t>1-20</w:t>
            </w:r>
          </w:p>
        </w:tc>
        <w:tc>
          <w:tcPr>
            <w:tcW w:w="3355" w:type="dxa"/>
          </w:tcPr>
          <w:p w:rsidR="00E71BBD" w:rsidRPr="002A342C" w:rsidRDefault="00E71BBD" w:rsidP="00974300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pt"/>
                <w:color w:val="000000"/>
                <w:sz w:val="28"/>
                <w:szCs w:val="28"/>
              </w:rPr>
              <w:t>7- 14</w:t>
            </w:r>
          </w:p>
        </w:tc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pt"/>
                <w:color w:val="000000"/>
                <w:sz w:val="28"/>
                <w:szCs w:val="28"/>
              </w:rPr>
              <w:t>13-8</w:t>
            </w:r>
          </w:p>
        </w:tc>
      </w:tr>
      <w:tr w:rsidR="00E71BBD" w:rsidRPr="002A342C" w:rsidTr="00C4385A"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pt"/>
                <w:color w:val="000000"/>
                <w:sz w:val="28"/>
                <w:szCs w:val="28"/>
              </w:rPr>
              <w:t>2-19</w:t>
            </w:r>
          </w:p>
        </w:tc>
        <w:tc>
          <w:tcPr>
            <w:tcW w:w="3355" w:type="dxa"/>
          </w:tcPr>
          <w:p w:rsidR="00E71BBD" w:rsidRPr="002A342C" w:rsidRDefault="00E71BBD" w:rsidP="00974300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pt"/>
                <w:color w:val="000000"/>
                <w:sz w:val="28"/>
                <w:szCs w:val="28"/>
              </w:rPr>
              <w:t>8- 13</w:t>
            </w:r>
          </w:p>
        </w:tc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pt"/>
                <w:color w:val="000000"/>
                <w:sz w:val="28"/>
                <w:szCs w:val="28"/>
              </w:rPr>
              <w:t>14-7</w:t>
            </w:r>
          </w:p>
        </w:tc>
      </w:tr>
      <w:tr w:rsidR="00E71BBD" w:rsidRPr="002A342C" w:rsidTr="00C4385A"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pt"/>
                <w:color w:val="000000"/>
                <w:sz w:val="28"/>
                <w:szCs w:val="28"/>
              </w:rPr>
              <w:t>3-18</w:t>
            </w:r>
          </w:p>
        </w:tc>
        <w:tc>
          <w:tcPr>
            <w:tcW w:w="3355" w:type="dxa"/>
          </w:tcPr>
          <w:p w:rsidR="00E71BBD" w:rsidRPr="002A342C" w:rsidRDefault="00E71BBD" w:rsidP="00974300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pt"/>
                <w:color w:val="000000"/>
                <w:sz w:val="28"/>
                <w:szCs w:val="28"/>
              </w:rPr>
              <w:t>9- 12</w:t>
            </w:r>
          </w:p>
        </w:tc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ind w:right="20" w:firstLine="0"/>
              <w:jc w:val="center"/>
              <w:rPr>
                <w:sz w:val="28"/>
                <w:szCs w:val="28"/>
              </w:rPr>
            </w:pPr>
            <w:r w:rsidRPr="002A342C">
              <w:rPr>
                <w:sz w:val="28"/>
                <w:szCs w:val="28"/>
              </w:rPr>
              <w:t>15 - 6</w:t>
            </w:r>
          </w:p>
        </w:tc>
      </w:tr>
      <w:tr w:rsidR="00E71BBD" w:rsidRPr="002A342C" w:rsidTr="00C4385A"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pt"/>
                <w:color w:val="000000"/>
                <w:sz w:val="28"/>
                <w:szCs w:val="28"/>
              </w:rPr>
              <w:t>4</w:t>
            </w:r>
            <w:r w:rsidRPr="002A342C">
              <w:rPr>
                <w:rStyle w:val="1pt2"/>
                <w:color w:val="000000"/>
                <w:sz w:val="28"/>
                <w:szCs w:val="28"/>
              </w:rPr>
              <w:t xml:space="preserve">- </w:t>
            </w:r>
            <w:r w:rsidRPr="002A342C">
              <w:rPr>
                <w:rStyle w:val="1pt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355" w:type="dxa"/>
          </w:tcPr>
          <w:p w:rsidR="00E71BBD" w:rsidRPr="002A342C" w:rsidRDefault="00E71BBD" w:rsidP="00974300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pt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sz w:val="28"/>
                <w:szCs w:val="28"/>
              </w:rPr>
              <w:t>16-5</w:t>
            </w:r>
          </w:p>
        </w:tc>
      </w:tr>
      <w:tr w:rsidR="00E71BBD" w:rsidRPr="002A342C" w:rsidTr="00C4385A"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pt"/>
                <w:color w:val="000000"/>
                <w:sz w:val="28"/>
                <w:szCs w:val="28"/>
              </w:rPr>
              <w:t>5- 16</w:t>
            </w:r>
          </w:p>
        </w:tc>
        <w:tc>
          <w:tcPr>
            <w:tcW w:w="3355" w:type="dxa"/>
          </w:tcPr>
          <w:p w:rsidR="00E71BBD" w:rsidRPr="002A342C" w:rsidRDefault="00E71BBD" w:rsidP="00974300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pt"/>
                <w:color w:val="000000"/>
                <w:sz w:val="28"/>
                <w:szCs w:val="28"/>
              </w:rPr>
              <w:t>11- 10</w:t>
            </w:r>
          </w:p>
        </w:tc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ind w:right="20" w:firstLine="0"/>
              <w:jc w:val="center"/>
              <w:rPr>
                <w:sz w:val="28"/>
                <w:szCs w:val="28"/>
              </w:rPr>
            </w:pPr>
            <w:r w:rsidRPr="002A342C">
              <w:rPr>
                <w:sz w:val="28"/>
                <w:szCs w:val="28"/>
              </w:rPr>
              <w:t>17-4</w:t>
            </w:r>
          </w:p>
        </w:tc>
      </w:tr>
      <w:tr w:rsidR="00E71BBD" w:rsidRPr="002A342C" w:rsidTr="00C4385A"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rStyle w:val="1pt"/>
                <w:color w:val="000000"/>
                <w:sz w:val="28"/>
                <w:szCs w:val="28"/>
              </w:rPr>
            </w:pPr>
            <w:r w:rsidRPr="002A342C">
              <w:rPr>
                <w:rStyle w:val="1pt"/>
                <w:color w:val="000000"/>
                <w:sz w:val="28"/>
                <w:szCs w:val="28"/>
              </w:rPr>
              <w:t>6- 15</w:t>
            </w:r>
          </w:p>
        </w:tc>
        <w:tc>
          <w:tcPr>
            <w:tcW w:w="3355" w:type="dxa"/>
          </w:tcPr>
          <w:p w:rsidR="00E71BBD" w:rsidRPr="002A342C" w:rsidRDefault="00E71BBD" w:rsidP="00974300">
            <w:pPr>
              <w:pStyle w:val="a5"/>
              <w:shd w:val="clear" w:color="auto" w:fill="auto"/>
              <w:spacing w:line="260" w:lineRule="exact"/>
              <w:ind w:firstLine="0"/>
              <w:jc w:val="center"/>
              <w:rPr>
                <w:sz w:val="28"/>
                <w:szCs w:val="28"/>
              </w:rPr>
            </w:pPr>
            <w:r w:rsidRPr="002A342C">
              <w:rPr>
                <w:rStyle w:val="1pt"/>
                <w:color w:val="000000"/>
                <w:sz w:val="28"/>
                <w:szCs w:val="28"/>
              </w:rPr>
              <w:t>12-9</w:t>
            </w:r>
          </w:p>
        </w:tc>
        <w:tc>
          <w:tcPr>
            <w:tcW w:w="3355" w:type="dxa"/>
          </w:tcPr>
          <w:p w:rsidR="00E71BBD" w:rsidRPr="002A342C" w:rsidRDefault="00E71BBD" w:rsidP="00C4385A">
            <w:pPr>
              <w:pStyle w:val="a5"/>
              <w:shd w:val="clear" w:color="auto" w:fill="auto"/>
              <w:ind w:right="20" w:firstLine="0"/>
              <w:jc w:val="center"/>
              <w:rPr>
                <w:sz w:val="28"/>
                <w:szCs w:val="28"/>
              </w:rPr>
            </w:pPr>
            <w:r w:rsidRPr="002A342C">
              <w:rPr>
                <w:sz w:val="28"/>
                <w:szCs w:val="28"/>
              </w:rPr>
              <w:t>18-3</w:t>
            </w:r>
          </w:p>
        </w:tc>
      </w:tr>
    </w:tbl>
    <w:p w:rsidR="00F06C2F" w:rsidRDefault="00F06C2F" w:rsidP="005F0F6C">
      <w:pPr>
        <w:pStyle w:val="a5"/>
        <w:shd w:val="clear" w:color="auto" w:fill="auto"/>
        <w:spacing w:line="240" w:lineRule="auto"/>
        <w:ind w:right="23" w:firstLine="708"/>
        <w:jc w:val="both"/>
        <w:rPr>
          <w:rStyle w:val="a9"/>
          <w:color w:val="000000"/>
          <w:sz w:val="28"/>
          <w:szCs w:val="28"/>
        </w:rPr>
      </w:pPr>
    </w:p>
    <w:p w:rsidR="00AB444C" w:rsidRDefault="00AB444C" w:rsidP="005F0F6C">
      <w:pPr>
        <w:pStyle w:val="a5"/>
        <w:shd w:val="clear" w:color="auto" w:fill="auto"/>
        <w:spacing w:line="240" w:lineRule="auto"/>
        <w:ind w:right="23" w:firstLine="708"/>
        <w:jc w:val="both"/>
        <w:rPr>
          <w:rStyle w:val="a4"/>
          <w:color w:val="000000"/>
          <w:sz w:val="28"/>
          <w:szCs w:val="28"/>
        </w:rPr>
      </w:pPr>
      <w:r w:rsidRPr="002A342C">
        <w:rPr>
          <w:rStyle w:val="a9"/>
          <w:color w:val="000000"/>
          <w:sz w:val="28"/>
          <w:szCs w:val="28"/>
        </w:rPr>
        <w:t>При определении командного зачета в виде спорта в случае равенства очков двух или более команд, преимущество получает команда, имеющая больше первых, затем вторых, третьих и т.д. мест в личных соревнованиях.</w:t>
      </w:r>
    </w:p>
    <w:p w:rsidR="00E71BBD" w:rsidRPr="002A342C" w:rsidRDefault="00E71BBD" w:rsidP="005F0F6C">
      <w:pPr>
        <w:pStyle w:val="a5"/>
        <w:shd w:val="clear" w:color="auto" w:fill="auto"/>
        <w:spacing w:line="240" w:lineRule="auto"/>
        <w:ind w:right="23" w:firstLine="708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При равенстве очков при подведении итогов общекомандного первенства преимущество получает команда, завоевавшая более высокое место в виде спорта.</w:t>
      </w:r>
    </w:p>
    <w:p w:rsidR="00E71BBD" w:rsidRDefault="00E71BBD" w:rsidP="00E71BBD">
      <w:pPr>
        <w:pStyle w:val="12"/>
        <w:keepNext/>
        <w:keepLines/>
        <w:shd w:val="clear" w:color="auto" w:fill="auto"/>
        <w:ind w:left="4120" w:firstLine="0"/>
        <w:jc w:val="left"/>
        <w:rPr>
          <w:rStyle w:val="11"/>
          <w:color w:val="000000"/>
          <w:sz w:val="28"/>
          <w:szCs w:val="28"/>
        </w:rPr>
      </w:pPr>
      <w:r w:rsidRPr="002A342C">
        <w:rPr>
          <w:rStyle w:val="11"/>
          <w:color w:val="000000"/>
          <w:sz w:val="28"/>
          <w:szCs w:val="28"/>
        </w:rPr>
        <w:t xml:space="preserve">7. </w:t>
      </w:r>
      <w:bookmarkStart w:id="6" w:name="bookmark9"/>
      <w:r w:rsidRPr="002A342C">
        <w:rPr>
          <w:rStyle w:val="11"/>
          <w:color w:val="000000"/>
          <w:sz w:val="28"/>
          <w:szCs w:val="28"/>
        </w:rPr>
        <w:t>Награждение</w:t>
      </w:r>
      <w:bookmarkEnd w:id="6"/>
    </w:p>
    <w:p w:rsidR="005F0F6C" w:rsidRPr="002A342C" w:rsidRDefault="005F0F6C" w:rsidP="00E71BBD">
      <w:pPr>
        <w:pStyle w:val="12"/>
        <w:keepNext/>
        <w:keepLines/>
        <w:shd w:val="clear" w:color="auto" w:fill="auto"/>
        <w:ind w:left="4120" w:firstLine="0"/>
        <w:jc w:val="left"/>
        <w:rPr>
          <w:sz w:val="28"/>
          <w:szCs w:val="28"/>
        </w:rPr>
      </w:pPr>
    </w:p>
    <w:p w:rsidR="00E71BBD" w:rsidRPr="002A342C" w:rsidRDefault="00E71BBD" w:rsidP="00E71BBD">
      <w:pPr>
        <w:pStyle w:val="a5"/>
        <w:shd w:val="clear" w:color="auto" w:fill="auto"/>
        <w:ind w:left="120" w:right="20" w:firstLine="58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Школы</w:t>
      </w:r>
      <w:r w:rsidR="00974300">
        <w:rPr>
          <w:rStyle w:val="a4"/>
          <w:color w:val="000000"/>
          <w:sz w:val="28"/>
          <w:szCs w:val="28"/>
        </w:rPr>
        <w:t xml:space="preserve">, </w:t>
      </w:r>
      <w:r w:rsidRPr="002A342C">
        <w:rPr>
          <w:rStyle w:val="a4"/>
          <w:color w:val="000000"/>
          <w:sz w:val="28"/>
          <w:szCs w:val="28"/>
        </w:rPr>
        <w:t xml:space="preserve">занявшие 1,2,3 места в общекомандном зачете Спартакиады награждаются кубками и дипломами </w:t>
      </w:r>
      <w:r w:rsidR="005F0F6C">
        <w:rPr>
          <w:rStyle w:val="a4"/>
          <w:color w:val="000000"/>
          <w:sz w:val="28"/>
          <w:szCs w:val="28"/>
        </w:rPr>
        <w:t>отдела образования и отдела по делам молодежи и спорту</w:t>
      </w:r>
      <w:r w:rsidRPr="002A342C">
        <w:rPr>
          <w:rStyle w:val="a4"/>
          <w:color w:val="000000"/>
          <w:sz w:val="28"/>
          <w:szCs w:val="28"/>
        </w:rPr>
        <w:t>.</w:t>
      </w:r>
    </w:p>
    <w:p w:rsidR="00E71BBD" w:rsidRPr="002A342C" w:rsidRDefault="00E71BBD" w:rsidP="00E71BBD">
      <w:pPr>
        <w:pStyle w:val="a5"/>
        <w:shd w:val="clear" w:color="auto" w:fill="auto"/>
        <w:ind w:left="120" w:right="20" w:firstLine="58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Команды, занявшие 1,2,3 места в соревнованиях по видам спорта награждаются дипломами</w:t>
      </w:r>
      <w:r w:rsidR="006C4279">
        <w:rPr>
          <w:rStyle w:val="a4"/>
          <w:color w:val="000000"/>
          <w:sz w:val="28"/>
          <w:szCs w:val="28"/>
        </w:rPr>
        <w:t>,</w:t>
      </w:r>
      <w:r w:rsidR="00FD3F59">
        <w:rPr>
          <w:rStyle w:val="a4"/>
          <w:color w:val="000000"/>
          <w:sz w:val="28"/>
          <w:szCs w:val="28"/>
        </w:rPr>
        <w:t xml:space="preserve"> кубками</w:t>
      </w:r>
      <w:r w:rsidR="008A56FF">
        <w:rPr>
          <w:rStyle w:val="a4"/>
          <w:color w:val="000000"/>
          <w:sz w:val="28"/>
          <w:szCs w:val="28"/>
        </w:rPr>
        <w:t xml:space="preserve"> отдела образования и отдела по делам молодежи и спорту</w:t>
      </w:r>
      <w:r w:rsidRPr="002A342C">
        <w:rPr>
          <w:rStyle w:val="a4"/>
          <w:color w:val="000000"/>
          <w:sz w:val="28"/>
          <w:szCs w:val="28"/>
        </w:rPr>
        <w:t>.</w:t>
      </w:r>
    </w:p>
    <w:p w:rsidR="00E71BBD" w:rsidRPr="002A342C" w:rsidRDefault="00E71BBD" w:rsidP="00E71BBD">
      <w:pPr>
        <w:pStyle w:val="a5"/>
        <w:shd w:val="clear" w:color="auto" w:fill="auto"/>
        <w:spacing w:after="360"/>
        <w:ind w:left="120" w:right="20" w:firstLine="58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Участники, занявшие 1,2,3 места в личных видах награждаются дипломами</w:t>
      </w:r>
      <w:r w:rsidR="00FD3F59">
        <w:rPr>
          <w:rStyle w:val="a4"/>
          <w:color w:val="000000"/>
          <w:sz w:val="28"/>
          <w:szCs w:val="28"/>
        </w:rPr>
        <w:t xml:space="preserve"> и медалями</w:t>
      </w:r>
      <w:r w:rsidRPr="002A342C">
        <w:rPr>
          <w:rStyle w:val="a4"/>
          <w:color w:val="000000"/>
          <w:sz w:val="28"/>
          <w:szCs w:val="28"/>
        </w:rPr>
        <w:t>.</w:t>
      </w:r>
    </w:p>
    <w:p w:rsidR="00E71BBD" w:rsidRPr="00BC0F4E" w:rsidRDefault="00131A2F" w:rsidP="00E71BBD">
      <w:pPr>
        <w:pStyle w:val="12"/>
        <w:keepNext/>
        <w:keepLines/>
        <w:shd w:val="clear" w:color="auto" w:fill="auto"/>
        <w:ind w:firstLine="0"/>
        <w:rPr>
          <w:rStyle w:val="11"/>
          <w:b/>
          <w:color w:val="000000"/>
          <w:sz w:val="28"/>
          <w:szCs w:val="28"/>
        </w:rPr>
      </w:pPr>
      <w:bookmarkStart w:id="7" w:name="bookmark12"/>
      <w:r w:rsidRPr="00BC0F4E">
        <w:rPr>
          <w:rStyle w:val="11"/>
          <w:b/>
          <w:color w:val="000000"/>
          <w:sz w:val="28"/>
          <w:szCs w:val="28"/>
        </w:rPr>
        <w:t>8</w:t>
      </w:r>
      <w:r w:rsidR="00E71BBD" w:rsidRPr="00BC0F4E">
        <w:rPr>
          <w:rStyle w:val="11"/>
          <w:b/>
          <w:color w:val="000000"/>
          <w:sz w:val="28"/>
          <w:szCs w:val="28"/>
        </w:rPr>
        <w:t>. Условия проведения соревнований Спартакиады</w:t>
      </w:r>
      <w:bookmarkEnd w:id="7"/>
    </w:p>
    <w:p w:rsidR="003526E2" w:rsidRPr="002A342C" w:rsidRDefault="003526E2" w:rsidP="00E71BBD">
      <w:pPr>
        <w:pStyle w:val="12"/>
        <w:keepNext/>
        <w:keepLines/>
        <w:shd w:val="clear" w:color="auto" w:fill="auto"/>
        <w:ind w:firstLine="0"/>
        <w:rPr>
          <w:sz w:val="28"/>
          <w:szCs w:val="28"/>
        </w:rPr>
      </w:pPr>
    </w:p>
    <w:p w:rsidR="002E03B9" w:rsidRPr="00BC0F4E" w:rsidRDefault="000C3F83" w:rsidP="002E03B9">
      <w:pPr>
        <w:pStyle w:val="24"/>
        <w:keepNext/>
        <w:keepLines/>
        <w:numPr>
          <w:ilvl w:val="1"/>
          <w:numId w:val="18"/>
        </w:numPr>
        <w:shd w:val="clear" w:color="auto" w:fill="auto"/>
        <w:tabs>
          <w:tab w:val="left" w:pos="1339"/>
        </w:tabs>
        <w:spacing w:before="0" w:after="0" w:line="322" w:lineRule="exact"/>
        <w:rPr>
          <w:b w:val="0"/>
          <w:sz w:val="28"/>
          <w:szCs w:val="28"/>
        </w:rPr>
      </w:pPr>
      <w:bookmarkStart w:id="8" w:name="bookmark22"/>
      <w:r>
        <w:rPr>
          <w:rStyle w:val="23"/>
          <w:b/>
          <w:color w:val="000000"/>
          <w:sz w:val="28"/>
          <w:szCs w:val="28"/>
        </w:rPr>
        <w:t xml:space="preserve"> </w:t>
      </w:r>
      <w:r w:rsidR="002E03B9" w:rsidRPr="00BC0F4E">
        <w:rPr>
          <w:rStyle w:val="23"/>
          <w:b/>
          <w:color w:val="000000"/>
          <w:sz w:val="28"/>
          <w:szCs w:val="28"/>
        </w:rPr>
        <w:t>МИНИ-ФУТБОЛ</w:t>
      </w:r>
    </w:p>
    <w:p w:rsidR="002E03B9" w:rsidRPr="002A342C" w:rsidRDefault="002E03B9" w:rsidP="002E03B9">
      <w:pPr>
        <w:pStyle w:val="a5"/>
        <w:shd w:val="clear" w:color="auto" w:fill="auto"/>
        <w:ind w:left="20" w:righ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Состав команды: 11 человек, в том числе 10 спортсменов, 1</w:t>
      </w:r>
      <w:r w:rsidR="00FD3F59">
        <w:rPr>
          <w:rStyle w:val="a4"/>
          <w:color w:val="000000"/>
          <w:sz w:val="28"/>
          <w:szCs w:val="28"/>
        </w:rPr>
        <w:t xml:space="preserve"> представитель команды</w:t>
      </w:r>
      <w:r w:rsidR="00EA3801">
        <w:rPr>
          <w:rStyle w:val="a4"/>
          <w:color w:val="000000"/>
          <w:sz w:val="28"/>
          <w:szCs w:val="28"/>
        </w:rPr>
        <w:t xml:space="preserve"> </w:t>
      </w:r>
      <w:r w:rsidR="00FD3F59">
        <w:rPr>
          <w:rStyle w:val="a4"/>
          <w:color w:val="000000"/>
          <w:sz w:val="28"/>
          <w:szCs w:val="28"/>
        </w:rPr>
        <w:t>(</w:t>
      </w:r>
      <w:r w:rsidRPr="002A342C">
        <w:rPr>
          <w:rStyle w:val="a4"/>
          <w:color w:val="000000"/>
          <w:sz w:val="28"/>
          <w:szCs w:val="28"/>
        </w:rPr>
        <w:t>учитель физической культуры</w:t>
      </w:r>
      <w:r w:rsidR="00FD3F59">
        <w:rPr>
          <w:rStyle w:val="a4"/>
          <w:color w:val="000000"/>
          <w:sz w:val="28"/>
          <w:szCs w:val="28"/>
        </w:rPr>
        <w:t>)</w:t>
      </w:r>
      <w:r w:rsidRPr="002A342C">
        <w:rPr>
          <w:rStyle w:val="a4"/>
          <w:color w:val="000000"/>
          <w:sz w:val="28"/>
          <w:szCs w:val="28"/>
        </w:rPr>
        <w:t>.</w:t>
      </w:r>
      <w:r w:rsidR="00EA3801">
        <w:rPr>
          <w:rStyle w:val="a4"/>
          <w:color w:val="000000"/>
          <w:sz w:val="28"/>
          <w:szCs w:val="28"/>
        </w:rPr>
        <w:t xml:space="preserve"> Возраст команд будет определен судейской коллегией.</w:t>
      </w:r>
    </w:p>
    <w:p w:rsidR="002E03B9" w:rsidRDefault="002E03B9" w:rsidP="002E03B9">
      <w:pPr>
        <w:pStyle w:val="a5"/>
        <w:shd w:val="clear" w:color="auto" w:fill="auto"/>
        <w:ind w:left="20" w:right="20" w:firstLine="860"/>
        <w:jc w:val="both"/>
        <w:rPr>
          <w:rStyle w:val="a4"/>
          <w:color w:val="000000"/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 xml:space="preserve">Все участники </w:t>
      </w:r>
      <w:r>
        <w:rPr>
          <w:rStyle w:val="a4"/>
          <w:color w:val="000000"/>
          <w:sz w:val="28"/>
          <w:szCs w:val="28"/>
        </w:rPr>
        <w:t>соревнований</w:t>
      </w:r>
      <w:r w:rsidRPr="002A342C">
        <w:rPr>
          <w:rStyle w:val="a4"/>
          <w:color w:val="000000"/>
          <w:sz w:val="28"/>
          <w:szCs w:val="28"/>
        </w:rPr>
        <w:t xml:space="preserve"> должны иметь единую спортивную форму.</w:t>
      </w:r>
    </w:p>
    <w:p w:rsidR="00D50BFA" w:rsidRPr="00D50BFA" w:rsidRDefault="00D50BFA" w:rsidP="00D50BFA">
      <w:pPr>
        <w:pStyle w:val="a5"/>
        <w:shd w:val="clear" w:color="auto" w:fill="auto"/>
        <w:ind w:left="20" w:right="20" w:firstLine="840"/>
        <w:jc w:val="both"/>
        <w:rPr>
          <w:sz w:val="28"/>
          <w:szCs w:val="28"/>
        </w:rPr>
      </w:pPr>
      <w:r w:rsidRPr="00D50BFA">
        <w:rPr>
          <w:rStyle w:val="a4"/>
          <w:color w:val="000000"/>
          <w:sz w:val="28"/>
          <w:szCs w:val="28"/>
        </w:rPr>
        <w:t xml:space="preserve">Соревнования по </w:t>
      </w:r>
      <w:r>
        <w:rPr>
          <w:rStyle w:val="a4"/>
          <w:color w:val="000000"/>
          <w:sz w:val="28"/>
          <w:szCs w:val="28"/>
        </w:rPr>
        <w:t>мини-футболу</w:t>
      </w:r>
      <w:r w:rsidRPr="00D50BFA">
        <w:rPr>
          <w:rStyle w:val="a4"/>
          <w:color w:val="000000"/>
          <w:sz w:val="28"/>
          <w:szCs w:val="28"/>
        </w:rPr>
        <w:t xml:space="preserve"> проводятся в 2 этапа: зональные игры (две зоны), финальные игры</w:t>
      </w:r>
      <w:r>
        <w:rPr>
          <w:rStyle w:val="a4"/>
          <w:color w:val="000000"/>
          <w:sz w:val="28"/>
          <w:szCs w:val="28"/>
        </w:rPr>
        <w:t xml:space="preserve">. </w:t>
      </w:r>
      <w:r w:rsidRPr="00D50BFA">
        <w:rPr>
          <w:rStyle w:val="a4"/>
          <w:color w:val="000000"/>
          <w:sz w:val="28"/>
          <w:szCs w:val="28"/>
        </w:rPr>
        <w:t>В финал выходят по 2 команды с зоны</w:t>
      </w:r>
      <w:r>
        <w:rPr>
          <w:rStyle w:val="a4"/>
          <w:color w:val="000000"/>
          <w:sz w:val="28"/>
          <w:szCs w:val="28"/>
        </w:rPr>
        <w:t xml:space="preserve">, </w:t>
      </w:r>
      <w:r w:rsidRPr="00D50BFA">
        <w:rPr>
          <w:rStyle w:val="a4"/>
          <w:color w:val="000000"/>
          <w:sz w:val="28"/>
          <w:szCs w:val="28"/>
        </w:rPr>
        <w:t>играют 4 команды</w:t>
      </w:r>
    </w:p>
    <w:p w:rsidR="002E03B9" w:rsidRPr="002A342C" w:rsidRDefault="002E03B9" w:rsidP="002E03B9">
      <w:pPr>
        <w:pStyle w:val="a5"/>
        <w:shd w:val="clear" w:color="auto" w:fill="auto"/>
        <w:ind w:left="20" w:righ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Соревнования командные, проводятся среди юношей в соответствии с действующими правилами вида спорта «Мини-футбол (</w:t>
      </w:r>
      <w:proofErr w:type="spellStart"/>
      <w:r w:rsidRPr="002A342C">
        <w:rPr>
          <w:rStyle w:val="a4"/>
          <w:color w:val="000000"/>
          <w:sz w:val="28"/>
          <w:szCs w:val="28"/>
        </w:rPr>
        <w:t>футзал</w:t>
      </w:r>
      <w:proofErr w:type="spellEnd"/>
      <w:r w:rsidRPr="002A342C">
        <w:rPr>
          <w:rStyle w:val="a4"/>
          <w:color w:val="000000"/>
          <w:sz w:val="28"/>
          <w:szCs w:val="28"/>
        </w:rPr>
        <w:t>)», утверждёнными Международным советом (ИФАБ).</w:t>
      </w:r>
      <w:r w:rsidR="00BC0F4E">
        <w:rPr>
          <w:rStyle w:val="a4"/>
          <w:color w:val="000000"/>
          <w:sz w:val="28"/>
          <w:szCs w:val="28"/>
        </w:rPr>
        <w:t xml:space="preserve"> Соревнования проводятся в 2 этапа (зональные игры и финальные)</w:t>
      </w:r>
    </w:p>
    <w:p w:rsidR="002E03B9" w:rsidRPr="002A342C" w:rsidRDefault="002E03B9" w:rsidP="002E03B9">
      <w:pPr>
        <w:pStyle w:val="a5"/>
        <w:shd w:val="clear" w:color="auto" w:fill="auto"/>
        <w:ind w:left="20" w:righ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Система проведения соревнований определяется ГСК исходя из количества заявившихся команд.</w:t>
      </w:r>
    </w:p>
    <w:p w:rsidR="002E03B9" w:rsidRPr="002A342C" w:rsidRDefault="002E03B9" w:rsidP="002E03B9">
      <w:pPr>
        <w:pStyle w:val="a5"/>
        <w:shd w:val="clear" w:color="auto" w:fill="auto"/>
        <w:ind w:left="20" w:righ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Жеребьевка команд на соревнованиях проводится Главной судейской коллегией по спортивному принципу.</w:t>
      </w:r>
    </w:p>
    <w:p w:rsidR="002E03B9" w:rsidRPr="002A342C" w:rsidRDefault="002E03B9" w:rsidP="002E03B9">
      <w:pPr>
        <w:pStyle w:val="a5"/>
        <w:shd w:val="clear" w:color="auto" w:fill="auto"/>
        <w:ind w:left="20" w:righ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 xml:space="preserve">Места команд в группах определяются по наибольшему количеству </w:t>
      </w:r>
      <w:r w:rsidRPr="002A342C">
        <w:rPr>
          <w:rStyle w:val="a4"/>
          <w:color w:val="000000"/>
          <w:sz w:val="28"/>
          <w:szCs w:val="28"/>
        </w:rPr>
        <w:lastRenderedPageBreak/>
        <w:t xml:space="preserve">набранных очков (за победу </w:t>
      </w:r>
      <w:r w:rsidRPr="002A342C">
        <w:rPr>
          <w:color w:val="000000"/>
          <w:sz w:val="28"/>
          <w:szCs w:val="28"/>
        </w:rPr>
        <w:t xml:space="preserve">- </w:t>
      </w:r>
      <w:r w:rsidRPr="002A342C">
        <w:rPr>
          <w:rStyle w:val="a4"/>
          <w:color w:val="000000"/>
          <w:sz w:val="28"/>
          <w:szCs w:val="28"/>
        </w:rPr>
        <w:t xml:space="preserve">3 очка, за ничью </w:t>
      </w:r>
      <w:r w:rsidRPr="002A342C">
        <w:rPr>
          <w:color w:val="000000"/>
          <w:sz w:val="28"/>
          <w:szCs w:val="28"/>
        </w:rPr>
        <w:t xml:space="preserve">— </w:t>
      </w:r>
      <w:r w:rsidRPr="002A342C">
        <w:rPr>
          <w:rStyle w:val="a4"/>
          <w:color w:val="000000"/>
          <w:sz w:val="28"/>
          <w:szCs w:val="28"/>
        </w:rPr>
        <w:t xml:space="preserve">1 очко, за поражение </w:t>
      </w:r>
      <w:r w:rsidRPr="002A342C">
        <w:rPr>
          <w:color w:val="000000"/>
          <w:sz w:val="28"/>
          <w:szCs w:val="28"/>
        </w:rPr>
        <w:t xml:space="preserve">- </w:t>
      </w:r>
      <w:r w:rsidRPr="002A342C">
        <w:rPr>
          <w:rStyle w:val="a4"/>
          <w:color w:val="000000"/>
          <w:sz w:val="28"/>
          <w:szCs w:val="28"/>
        </w:rPr>
        <w:t>0 очков).</w:t>
      </w:r>
    </w:p>
    <w:p w:rsidR="002E03B9" w:rsidRPr="002A342C" w:rsidRDefault="002E03B9" w:rsidP="002E03B9">
      <w:pPr>
        <w:pStyle w:val="a5"/>
        <w:shd w:val="clear" w:color="auto" w:fill="auto"/>
        <w:ind w:left="20" w:righ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В случае равенства набранных очков у двух или более команд преимущество получает команда, имеющая:</w:t>
      </w:r>
    </w:p>
    <w:p w:rsidR="002E03B9" w:rsidRPr="002A342C" w:rsidRDefault="002E03B9" w:rsidP="002E03B9">
      <w:pPr>
        <w:pStyle w:val="a5"/>
        <w:numPr>
          <w:ilvl w:val="0"/>
          <w:numId w:val="13"/>
        </w:numPr>
        <w:shd w:val="clear" w:color="auto" w:fill="auto"/>
        <w:tabs>
          <w:tab w:val="left" w:pos="1043"/>
        </w:tabs>
        <w:ind w:left="20" w:righ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лучший результат в играх между собой (количество очков, количество побед, разница между забитыми и пропущенными мячами, наибольшее количество забитых мячей);</w:t>
      </w:r>
    </w:p>
    <w:p w:rsidR="002E03B9" w:rsidRPr="002A342C" w:rsidRDefault="002E03B9" w:rsidP="002E03B9">
      <w:pPr>
        <w:pStyle w:val="a5"/>
        <w:numPr>
          <w:ilvl w:val="0"/>
          <w:numId w:val="13"/>
        </w:numPr>
        <w:shd w:val="clear" w:color="auto" w:fill="auto"/>
        <w:tabs>
          <w:tab w:val="left" w:pos="1043"/>
        </w:tabs>
        <w:ind w:lef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наибольшее количество побед во всех играх;</w:t>
      </w:r>
    </w:p>
    <w:p w:rsidR="002E03B9" w:rsidRPr="008A56FF" w:rsidRDefault="002E03B9" w:rsidP="002E03B9">
      <w:pPr>
        <w:pStyle w:val="a5"/>
        <w:numPr>
          <w:ilvl w:val="0"/>
          <w:numId w:val="13"/>
        </w:numPr>
        <w:shd w:val="clear" w:color="auto" w:fill="auto"/>
        <w:tabs>
          <w:tab w:val="left" w:pos="1043"/>
        </w:tabs>
        <w:ind w:left="20" w:firstLine="0"/>
        <w:jc w:val="both"/>
        <w:rPr>
          <w:sz w:val="28"/>
          <w:szCs w:val="28"/>
        </w:rPr>
      </w:pPr>
      <w:r w:rsidRPr="008A56FF">
        <w:rPr>
          <w:rStyle w:val="a4"/>
          <w:color w:val="000000"/>
          <w:sz w:val="28"/>
          <w:szCs w:val="28"/>
        </w:rPr>
        <w:t>наибольшую разницу между забитыми и пропущенными мячами во всех</w:t>
      </w:r>
      <w:r w:rsidR="008A56FF" w:rsidRPr="008A56FF">
        <w:rPr>
          <w:rStyle w:val="a4"/>
          <w:color w:val="000000"/>
          <w:sz w:val="28"/>
          <w:szCs w:val="28"/>
        </w:rPr>
        <w:t xml:space="preserve"> </w:t>
      </w:r>
      <w:r w:rsidRPr="008A56FF">
        <w:rPr>
          <w:rStyle w:val="a4"/>
          <w:color w:val="000000"/>
          <w:sz w:val="28"/>
          <w:szCs w:val="28"/>
        </w:rPr>
        <w:t>играх;</w:t>
      </w:r>
    </w:p>
    <w:p w:rsidR="002E03B9" w:rsidRPr="002A342C" w:rsidRDefault="002E03B9" w:rsidP="002E03B9">
      <w:pPr>
        <w:pStyle w:val="a5"/>
        <w:numPr>
          <w:ilvl w:val="0"/>
          <w:numId w:val="13"/>
        </w:numPr>
        <w:shd w:val="clear" w:color="auto" w:fill="auto"/>
        <w:tabs>
          <w:tab w:val="left" w:pos="1043"/>
        </w:tabs>
        <w:ind w:lef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наибольшее количество забитых мячей во всех играх;</w:t>
      </w:r>
    </w:p>
    <w:p w:rsidR="002E03B9" w:rsidRPr="002A342C" w:rsidRDefault="002E03B9" w:rsidP="002E03B9">
      <w:pPr>
        <w:pStyle w:val="a5"/>
        <w:numPr>
          <w:ilvl w:val="0"/>
          <w:numId w:val="13"/>
        </w:numPr>
        <w:shd w:val="clear" w:color="auto" w:fill="auto"/>
        <w:tabs>
          <w:tab w:val="left" w:pos="1339"/>
        </w:tabs>
        <w:ind w:left="20" w:righ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 xml:space="preserve">наименьшее количество очков, начисленных футболистам и официальным лицам команд за нарушение (желтая карточка </w:t>
      </w:r>
      <w:r w:rsidRPr="002A342C">
        <w:rPr>
          <w:color w:val="000000"/>
          <w:sz w:val="28"/>
          <w:szCs w:val="28"/>
        </w:rPr>
        <w:t xml:space="preserve">- </w:t>
      </w:r>
      <w:r w:rsidRPr="002A342C">
        <w:rPr>
          <w:rStyle w:val="a4"/>
          <w:color w:val="000000"/>
          <w:sz w:val="28"/>
          <w:szCs w:val="28"/>
        </w:rPr>
        <w:t xml:space="preserve">1 очко, красная карточка </w:t>
      </w:r>
      <w:r w:rsidRPr="002A342C">
        <w:rPr>
          <w:color w:val="000000"/>
          <w:sz w:val="28"/>
          <w:szCs w:val="28"/>
        </w:rPr>
        <w:t xml:space="preserve">- </w:t>
      </w:r>
      <w:r w:rsidRPr="002A342C">
        <w:rPr>
          <w:rStyle w:val="a4"/>
          <w:color w:val="000000"/>
          <w:sz w:val="28"/>
          <w:szCs w:val="28"/>
        </w:rPr>
        <w:t>3 очка);</w:t>
      </w:r>
    </w:p>
    <w:p w:rsidR="002E03B9" w:rsidRPr="002A342C" w:rsidRDefault="002E03B9" w:rsidP="002E03B9">
      <w:pPr>
        <w:pStyle w:val="a5"/>
        <w:numPr>
          <w:ilvl w:val="0"/>
          <w:numId w:val="13"/>
        </w:numPr>
        <w:shd w:val="clear" w:color="auto" w:fill="auto"/>
        <w:tabs>
          <w:tab w:val="left" w:pos="1043"/>
        </w:tabs>
        <w:ind w:lef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по жребию.</w:t>
      </w:r>
    </w:p>
    <w:p w:rsidR="002E03B9" w:rsidRDefault="002E03B9" w:rsidP="002E03B9">
      <w:pPr>
        <w:pStyle w:val="a5"/>
        <w:shd w:val="clear" w:color="auto" w:fill="auto"/>
        <w:ind w:left="20" w:right="20" w:firstLine="860"/>
        <w:jc w:val="both"/>
        <w:rPr>
          <w:rStyle w:val="a4"/>
          <w:color w:val="000000"/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Если в стыковых, полуфинальных и финальных матчах игра завершается в основное время вничью, назначается серия из 3-х (трёх) 6 метровых ударов от каждой команды (если после того, как обе команды выполнят по 3 удара, у каждой из команд засчитано одинаковое число голов или не засчитано ни одного гола, то удары продолжаются в том же порядке до тех пор, пока у одной из команд будет засчитан на один гол больше, чем у другой, при одинаковом числе ударов).</w:t>
      </w:r>
    </w:p>
    <w:p w:rsidR="003526E2" w:rsidRPr="002A342C" w:rsidRDefault="003526E2" w:rsidP="002E03B9">
      <w:pPr>
        <w:pStyle w:val="a5"/>
        <w:shd w:val="clear" w:color="auto" w:fill="auto"/>
        <w:ind w:left="20" w:right="20" w:firstLine="860"/>
        <w:jc w:val="both"/>
        <w:rPr>
          <w:sz w:val="28"/>
          <w:szCs w:val="28"/>
        </w:rPr>
      </w:pPr>
    </w:p>
    <w:p w:rsidR="00E71BBD" w:rsidRPr="00BC0F4E" w:rsidRDefault="00BC0F4E" w:rsidP="00752795">
      <w:pPr>
        <w:pStyle w:val="24"/>
        <w:keepNext/>
        <w:keepLines/>
        <w:numPr>
          <w:ilvl w:val="1"/>
          <w:numId w:val="18"/>
        </w:numPr>
        <w:shd w:val="clear" w:color="auto" w:fill="auto"/>
        <w:tabs>
          <w:tab w:val="left" w:pos="562"/>
        </w:tabs>
        <w:spacing w:before="0" w:after="0" w:line="322" w:lineRule="exact"/>
        <w:rPr>
          <w:rStyle w:val="23"/>
          <w:b/>
          <w:bCs/>
          <w:sz w:val="28"/>
          <w:szCs w:val="28"/>
          <w:shd w:val="clear" w:color="auto" w:fill="auto"/>
        </w:rPr>
      </w:pPr>
      <w:r>
        <w:rPr>
          <w:rStyle w:val="23"/>
          <w:b/>
          <w:color w:val="000000"/>
          <w:sz w:val="28"/>
          <w:szCs w:val="28"/>
        </w:rPr>
        <w:t xml:space="preserve"> </w:t>
      </w:r>
      <w:r w:rsidR="00E71BBD" w:rsidRPr="00BC0F4E">
        <w:rPr>
          <w:rStyle w:val="23"/>
          <w:b/>
          <w:color w:val="000000"/>
          <w:sz w:val="28"/>
          <w:szCs w:val="28"/>
        </w:rPr>
        <w:t>БАСКЕТБОЛ</w:t>
      </w:r>
      <w:bookmarkEnd w:id="8"/>
    </w:p>
    <w:p w:rsidR="00E71BBD" w:rsidRPr="00B6183F" w:rsidRDefault="00E71BBD" w:rsidP="007C3806">
      <w:pPr>
        <w:pStyle w:val="a5"/>
        <w:shd w:val="clear" w:color="auto" w:fill="auto"/>
        <w:ind w:left="20" w:right="4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 xml:space="preserve">К участию </w:t>
      </w:r>
      <w:r w:rsidR="00902BB6">
        <w:rPr>
          <w:rStyle w:val="a4"/>
          <w:color w:val="000000"/>
          <w:sz w:val="28"/>
          <w:szCs w:val="28"/>
        </w:rPr>
        <w:t>в соревнованиях</w:t>
      </w:r>
      <w:r w:rsidRPr="002A342C">
        <w:rPr>
          <w:rStyle w:val="a4"/>
          <w:color w:val="000000"/>
          <w:sz w:val="28"/>
          <w:szCs w:val="28"/>
        </w:rPr>
        <w:t xml:space="preserve"> допускаются</w:t>
      </w:r>
      <w:r w:rsidR="00EA3801">
        <w:rPr>
          <w:rStyle w:val="a4"/>
          <w:color w:val="000000"/>
          <w:sz w:val="28"/>
          <w:szCs w:val="28"/>
        </w:rPr>
        <w:t xml:space="preserve"> </w:t>
      </w:r>
      <w:r w:rsidRPr="002A342C">
        <w:rPr>
          <w:rStyle w:val="a4"/>
          <w:color w:val="000000"/>
          <w:sz w:val="28"/>
          <w:szCs w:val="28"/>
        </w:rPr>
        <w:t xml:space="preserve">команды общеобразовательных </w:t>
      </w:r>
      <w:r w:rsidR="00902BB6">
        <w:rPr>
          <w:rStyle w:val="a4"/>
          <w:color w:val="000000"/>
          <w:sz w:val="28"/>
          <w:szCs w:val="28"/>
        </w:rPr>
        <w:t>организаций</w:t>
      </w:r>
      <w:r w:rsidR="00902BB6" w:rsidRPr="00B6183F">
        <w:rPr>
          <w:rStyle w:val="a4"/>
          <w:color w:val="000000"/>
          <w:sz w:val="28"/>
          <w:szCs w:val="28"/>
        </w:rPr>
        <w:t xml:space="preserve">, подавших заявку на участие, </w:t>
      </w:r>
      <w:r w:rsidRPr="00B6183F">
        <w:rPr>
          <w:rStyle w:val="a4"/>
          <w:color w:val="000000"/>
          <w:sz w:val="28"/>
          <w:szCs w:val="28"/>
        </w:rPr>
        <w:t>(юноши и девушки</w:t>
      </w:r>
      <w:r w:rsidR="007C3806" w:rsidRPr="00B6183F">
        <w:rPr>
          <w:rStyle w:val="a4"/>
          <w:color w:val="000000"/>
          <w:sz w:val="28"/>
          <w:szCs w:val="28"/>
        </w:rPr>
        <w:t>)</w:t>
      </w:r>
      <w:r w:rsidR="00EA3801">
        <w:rPr>
          <w:rStyle w:val="a4"/>
          <w:color w:val="000000"/>
          <w:sz w:val="28"/>
          <w:szCs w:val="28"/>
        </w:rPr>
        <w:t>. Соревнования проводятся в рамках проекта ШБЛ «КЭС – БАСКЕТ».</w:t>
      </w:r>
    </w:p>
    <w:p w:rsidR="00E71BBD" w:rsidRPr="002A342C" w:rsidRDefault="00E71BBD" w:rsidP="00E71BBD">
      <w:pPr>
        <w:pStyle w:val="a5"/>
        <w:shd w:val="clear" w:color="auto" w:fill="auto"/>
        <w:ind w:left="20" w:right="40" w:firstLine="860"/>
        <w:jc w:val="both"/>
        <w:rPr>
          <w:sz w:val="28"/>
          <w:szCs w:val="28"/>
        </w:rPr>
      </w:pPr>
      <w:r w:rsidRPr="00B6183F">
        <w:rPr>
          <w:rStyle w:val="a4"/>
          <w:color w:val="000000"/>
          <w:sz w:val="28"/>
          <w:szCs w:val="28"/>
        </w:rPr>
        <w:t>Состав каждой команды: 1</w:t>
      </w:r>
      <w:r w:rsidR="007C3806" w:rsidRPr="00B6183F">
        <w:rPr>
          <w:rStyle w:val="a4"/>
          <w:color w:val="000000"/>
          <w:sz w:val="28"/>
          <w:szCs w:val="28"/>
        </w:rPr>
        <w:t>3</w:t>
      </w:r>
      <w:r w:rsidRPr="00B6183F">
        <w:rPr>
          <w:rStyle w:val="a4"/>
          <w:color w:val="000000"/>
          <w:sz w:val="28"/>
          <w:szCs w:val="28"/>
        </w:rPr>
        <w:t xml:space="preserve"> человек, в том числе 12 участников, 1 учитель физической культуры.</w:t>
      </w:r>
    </w:p>
    <w:p w:rsidR="00E71BBD" w:rsidRPr="002A342C" w:rsidRDefault="00E71BBD" w:rsidP="00E71BBD">
      <w:pPr>
        <w:pStyle w:val="a5"/>
        <w:shd w:val="clear" w:color="auto" w:fill="auto"/>
        <w:ind w:left="20" w:righ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Система проведения соревнований определяется ГСК исходя из количества заявившихся команд.</w:t>
      </w:r>
    </w:p>
    <w:p w:rsidR="00E71BBD" w:rsidRPr="002A342C" w:rsidRDefault="00E71BBD" w:rsidP="00E71BBD">
      <w:pPr>
        <w:pStyle w:val="a5"/>
        <w:shd w:val="clear" w:color="auto" w:fill="auto"/>
        <w:ind w:lef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Для определения мест в группах:</w:t>
      </w:r>
    </w:p>
    <w:p w:rsidR="00E71BBD" w:rsidRPr="002A342C" w:rsidRDefault="00E71BBD" w:rsidP="00E71BBD">
      <w:pPr>
        <w:pStyle w:val="a5"/>
        <w:shd w:val="clear" w:color="auto" w:fill="auto"/>
        <w:ind w:lef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 xml:space="preserve">за «победу» команда получает </w:t>
      </w:r>
      <w:r w:rsidRPr="002A342C">
        <w:rPr>
          <w:color w:val="000000"/>
          <w:sz w:val="28"/>
          <w:szCs w:val="28"/>
        </w:rPr>
        <w:t xml:space="preserve">- </w:t>
      </w:r>
      <w:r w:rsidRPr="002A342C">
        <w:rPr>
          <w:rStyle w:val="a4"/>
          <w:color w:val="000000"/>
          <w:sz w:val="28"/>
          <w:szCs w:val="28"/>
        </w:rPr>
        <w:t>2 очка,</w:t>
      </w:r>
    </w:p>
    <w:p w:rsidR="00E71BBD" w:rsidRPr="002A342C" w:rsidRDefault="00E71BBD" w:rsidP="00E71BBD">
      <w:pPr>
        <w:pStyle w:val="a5"/>
        <w:shd w:val="clear" w:color="auto" w:fill="auto"/>
        <w:ind w:lef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 xml:space="preserve">за «поражение» </w:t>
      </w:r>
      <w:r w:rsidRPr="002A342C">
        <w:rPr>
          <w:color w:val="000000"/>
          <w:sz w:val="28"/>
          <w:szCs w:val="28"/>
        </w:rPr>
        <w:t xml:space="preserve">- </w:t>
      </w:r>
      <w:r w:rsidRPr="002A342C">
        <w:rPr>
          <w:rStyle w:val="a4"/>
          <w:color w:val="000000"/>
          <w:sz w:val="28"/>
          <w:szCs w:val="28"/>
        </w:rPr>
        <w:t>1 очко,</w:t>
      </w:r>
    </w:p>
    <w:p w:rsidR="00E71BBD" w:rsidRPr="002A342C" w:rsidRDefault="00E71BBD" w:rsidP="00E71BBD">
      <w:pPr>
        <w:pStyle w:val="a5"/>
        <w:shd w:val="clear" w:color="auto" w:fill="auto"/>
        <w:ind w:lef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 xml:space="preserve">за «поражение с лишением права игры» </w:t>
      </w:r>
      <w:r w:rsidRPr="002A342C">
        <w:rPr>
          <w:color w:val="000000"/>
          <w:sz w:val="28"/>
          <w:szCs w:val="28"/>
        </w:rPr>
        <w:t xml:space="preserve">- </w:t>
      </w:r>
      <w:r w:rsidRPr="002A342C">
        <w:rPr>
          <w:rStyle w:val="a4"/>
          <w:color w:val="000000"/>
          <w:sz w:val="28"/>
          <w:szCs w:val="28"/>
        </w:rPr>
        <w:t>0 очков.</w:t>
      </w:r>
    </w:p>
    <w:p w:rsidR="00E71BBD" w:rsidRPr="002A342C" w:rsidRDefault="00E71BBD" w:rsidP="00E71BBD">
      <w:pPr>
        <w:pStyle w:val="a5"/>
        <w:shd w:val="clear" w:color="auto" w:fill="auto"/>
        <w:ind w:left="20" w:righ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Команда, проигравшая одну из игр группового турнира «лишением права игры» занимает последнее место в группе.</w:t>
      </w:r>
    </w:p>
    <w:p w:rsidR="00E71BBD" w:rsidRPr="002A342C" w:rsidRDefault="00E71BBD" w:rsidP="00E71BBD">
      <w:pPr>
        <w:pStyle w:val="a5"/>
        <w:shd w:val="clear" w:color="auto" w:fill="auto"/>
        <w:ind w:left="20" w:righ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В случае равенства очков у двух команд, преимущество получает команда, выигравшая встречу между ними. В остальных случаях места команд определяются в соответствии с официальными правилами Российской федерации баскетбола.</w:t>
      </w:r>
    </w:p>
    <w:p w:rsidR="00E71BBD" w:rsidRPr="002A342C" w:rsidRDefault="00E71BBD" w:rsidP="00E71BBD">
      <w:pPr>
        <w:pStyle w:val="a5"/>
        <w:shd w:val="clear" w:color="auto" w:fill="auto"/>
        <w:ind w:lef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Все команды играют только личную защиту.</w:t>
      </w:r>
    </w:p>
    <w:p w:rsidR="00E71BBD" w:rsidRDefault="00E71BBD" w:rsidP="00E71BBD">
      <w:pPr>
        <w:pStyle w:val="a5"/>
        <w:shd w:val="clear" w:color="auto" w:fill="auto"/>
        <w:ind w:left="20" w:firstLine="840"/>
        <w:jc w:val="both"/>
        <w:rPr>
          <w:rStyle w:val="a4"/>
          <w:color w:val="000000"/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Команды юношей и девушек играют мячом № 5.</w:t>
      </w:r>
    </w:p>
    <w:p w:rsidR="003526E2" w:rsidRPr="002A342C" w:rsidRDefault="003526E2" w:rsidP="00E71BBD">
      <w:pPr>
        <w:pStyle w:val="a5"/>
        <w:shd w:val="clear" w:color="auto" w:fill="auto"/>
        <w:ind w:left="20" w:firstLine="840"/>
        <w:jc w:val="both"/>
        <w:rPr>
          <w:sz w:val="28"/>
          <w:szCs w:val="28"/>
        </w:rPr>
      </w:pPr>
    </w:p>
    <w:p w:rsidR="00752795" w:rsidRPr="00BC0F4E" w:rsidRDefault="00BC0F4E" w:rsidP="00752795">
      <w:pPr>
        <w:pStyle w:val="24"/>
        <w:keepNext/>
        <w:keepLines/>
        <w:numPr>
          <w:ilvl w:val="1"/>
          <w:numId w:val="18"/>
        </w:numPr>
        <w:shd w:val="clear" w:color="auto" w:fill="auto"/>
        <w:tabs>
          <w:tab w:val="left" w:pos="1422"/>
        </w:tabs>
        <w:spacing w:before="0" w:after="0" w:line="322" w:lineRule="exact"/>
        <w:rPr>
          <w:rStyle w:val="23"/>
          <w:b/>
          <w:bCs/>
          <w:sz w:val="28"/>
          <w:szCs w:val="28"/>
          <w:shd w:val="clear" w:color="auto" w:fill="auto"/>
        </w:rPr>
      </w:pPr>
      <w:bookmarkStart w:id="9" w:name="bookmark25"/>
      <w:bookmarkStart w:id="10" w:name="bookmark24"/>
      <w:r>
        <w:rPr>
          <w:rStyle w:val="23"/>
          <w:b/>
          <w:color w:val="000000"/>
          <w:sz w:val="28"/>
          <w:szCs w:val="28"/>
        </w:rPr>
        <w:lastRenderedPageBreak/>
        <w:t xml:space="preserve"> </w:t>
      </w:r>
      <w:r w:rsidR="00752795" w:rsidRPr="00BC0F4E">
        <w:rPr>
          <w:rStyle w:val="23"/>
          <w:b/>
          <w:color w:val="000000"/>
          <w:sz w:val="28"/>
          <w:szCs w:val="28"/>
        </w:rPr>
        <w:t>ЛЫЖНЫЕ ГОНКИ</w:t>
      </w:r>
      <w:bookmarkEnd w:id="9"/>
    </w:p>
    <w:p w:rsidR="00752795" w:rsidRPr="002A342C" w:rsidRDefault="00752795" w:rsidP="008A56FF">
      <w:pPr>
        <w:pStyle w:val="a5"/>
        <w:shd w:val="clear" w:color="auto" w:fill="auto"/>
        <w:ind w:righ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 xml:space="preserve">Соревнования лично-командные, проводятся в соответствии с правилами вида спорта «Лыжные гонки», утвержденными приказом </w:t>
      </w:r>
      <w:proofErr w:type="spellStart"/>
      <w:r w:rsidRPr="002A342C">
        <w:rPr>
          <w:rStyle w:val="a4"/>
          <w:color w:val="000000"/>
          <w:sz w:val="28"/>
          <w:szCs w:val="28"/>
        </w:rPr>
        <w:t>Минспорта</w:t>
      </w:r>
      <w:proofErr w:type="spellEnd"/>
      <w:r w:rsidRPr="002A342C">
        <w:rPr>
          <w:rStyle w:val="a4"/>
          <w:color w:val="000000"/>
          <w:sz w:val="28"/>
          <w:szCs w:val="28"/>
        </w:rPr>
        <w:t xml:space="preserve"> России от</w:t>
      </w:r>
      <w:r w:rsidR="008A56FF">
        <w:rPr>
          <w:rStyle w:val="a4"/>
          <w:color w:val="000000"/>
          <w:sz w:val="28"/>
          <w:szCs w:val="28"/>
        </w:rPr>
        <w:t xml:space="preserve"> </w:t>
      </w:r>
      <w:r w:rsidRPr="002A342C">
        <w:rPr>
          <w:rStyle w:val="a4"/>
          <w:color w:val="000000"/>
          <w:sz w:val="28"/>
          <w:szCs w:val="28"/>
        </w:rPr>
        <w:t xml:space="preserve">марта </w:t>
      </w:r>
      <w:smartTag w:uri="urn:schemas-microsoft-com:office:smarttags" w:element="metricconverter">
        <w:smartTagPr>
          <w:attr w:name="ProductID" w:val="2014 г"/>
        </w:smartTagPr>
        <w:r w:rsidRPr="002A342C">
          <w:rPr>
            <w:rStyle w:val="a4"/>
            <w:color w:val="000000"/>
            <w:sz w:val="28"/>
            <w:szCs w:val="28"/>
          </w:rPr>
          <w:t>2014 г</w:t>
        </w:r>
      </w:smartTag>
      <w:r w:rsidRPr="002A342C">
        <w:rPr>
          <w:rStyle w:val="a4"/>
          <w:color w:val="000000"/>
          <w:sz w:val="28"/>
          <w:szCs w:val="28"/>
        </w:rPr>
        <w:t>. № 116.</w:t>
      </w:r>
      <w:r w:rsidR="002E596F">
        <w:rPr>
          <w:rStyle w:val="a4"/>
          <w:color w:val="000000"/>
          <w:sz w:val="28"/>
          <w:szCs w:val="28"/>
        </w:rPr>
        <w:t xml:space="preserve"> </w:t>
      </w:r>
      <w:r w:rsidR="00924D8B">
        <w:rPr>
          <w:rStyle w:val="a4"/>
          <w:color w:val="000000"/>
          <w:sz w:val="28"/>
          <w:szCs w:val="28"/>
        </w:rPr>
        <w:t>(</w:t>
      </w:r>
      <w:r w:rsidR="002E596F">
        <w:rPr>
          <w:rStyle w:val="a4"/>
          <w:color w:val="000000"/>
          <w:sz w:val="28"/>
          <w:szCs w:val="28"/>
        </w:rPr>
        <w:t>Результаты данного вида берутся по итогам районных соревнований по лыжным гонкам</w:t>
      </w:r>
      <w:r w:rsidR="00924D8B">
        <w:rPr>
          <w:rStyle w:val="a4"/>
          <w:color w:val="000000"/>
          <w:sz w:val="28"/>
          <w:szCs w:val="28"/>
        </w:rPr>
        <w:t>)</w:t>
      </w:r>
      <w:r w:rsidR="002E596F">
        <w:rPr>
          <w:rStyle w:val="a4"/>
          <w:color w:val="000000"/>
          <w:sz w:val="28"/>
          <w:szCs w:val="28"/>
        </w:rPr>
        <w:t>.</w:t>
      </w:r>
    </w:p>
    <w:p w:rsidR="00752795" w:rsidRPr="002A342C" w:rsidRDefault="00752795" w:rsidP="00752795">
      <w:pPr>
        <w:pStyle w:val="a5"/>
        <w:shd w:val="clear" w:color="auto" w:fill="auto"/>
        <w:ind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Программа соревнований</w:t>
      </w:r>
    </w:p>
    <w:p w:rsidR="00F06C2F" w:rsidRPr="00F06C2F" w:rsidRDefault="00F06C2F" w:rsidP="00F06C2F">
      <w:pPr>
        <w:pStyle w:val="29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6C2F">
        <w:rPr>
          <w:rFonts w:ascii="Times New Roman" w:hAnsi="Times New Roman" w:cs="Times New Roman"/>
          <w:sz w:val="28"/>
          <w:szCs w:val="28"/>
        </w:rPr>
        <w:t xml:space="preserve">Состав команды 4 человека (5-6 классы - 1мальчик и 1 девочка, 7-9 классы- 1мальчик и 1 девочка).   </w:t>
      </w:r>
    </w:p>
    <w:p w:rsidR="00F06C2F" w:rsidRPr="00F06C2F" w:rsidRDefault="00F06C2F" w:rsidP="00F06C2F">
      <w:pPr>
        <w:pStyle w:val="29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6C2F">
        <w:rPr>
          <w:rFonts w:ascii="Times New Roman" w:hAnsi="Times New Roman" w:cs="Times New Roman"/>
          <w:sz w:val="28"/>
          <w:szCs w:val="28"/>
        </w:rPr>
        <w:t>К участию в соревнованиях допускаются учащиеся образовательных учреждений Высокогорского муниципального района  5-6 и 7-9 классов:</w:t>
      </w:r>
    </w:p>
    <w:p w:rsidR="00F06C2F" w:rsidRPr="00F06C2F" w:rsidRDefault="00F06C2F" w:rsidP="00F06C2F">
      <w:pPr>
        <w:pStyle w:val="2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C2F">
        <w:rPr>
          <w:rFonts w:ascii="Times New Roman" w:hAnsi="Times New Roman" w:cs="Times New Roman"/>
          <w:sz w:val="28"/>
          <w:szCs w:val="28"/>
        </w:rPr>
        <w:t>1 забег:5-6 классы – мальчики;</w:t>
      </w:r>
    </w:p>
    <w:p w:rsidR="00F06C2F" w:rsidRPr="00F06C2F" w:rsidRDefault="00F06C2F" w:rsidP="00F06C2F">
      <w:pPr>
        <w:pStyle w:val="2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C2F">
        <w:rPr>
          <w:rFonts w:ascii="Times New Roman" w:hAnsi="Times New Roman" w:cs="Times New Roman"/>
          <w:sz w:val="28"/>
          <w:szCs w:val="28"/>
        </w:rPr>
        <w:t>2 забег: 5-6 классы – девочки;</w:t>
      </w:r>
    </w:p>
    <w:p w:rsidR="00F06C2F" w:rsidRPr="00F06C2F" w:rsidRDefault="00F06C2F" w:rsidP="00F06C2F">
      <w:pPr>
        <w:pStyle w:val="2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C2F">
        <w:rPr>
          <w:rFonts w:ascii="Times New Roman" w:hAnsi="Times New Roman" w:cs="Times New Roman"/>
          <w:sz w:val="28"/>
          <w:szCs w:val="28"/>
        </w:rPr>
        <w:t>3 забег: 7-9 классы – мальчики;</w:t>
      </w:r>
    </w:p>
    <w:p w:rsidR="00F06C2F" w:rsidRPr="00F06C2F" w:rsidRDefault="00F06C2F" w:rsidP="00F06C2F">
      <w:pPr>
        <w:pStyle w:val="2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C2F">
        <w:rPr>
          <w:rFonts w:ascii="Times New Roman" w:hAnsi="Times New Roman" w:cs="Times New Roman"/>
          <w:sz w:val="28"/>
          <w:szCs w:val="28"/>
        </w:rPr>
        <w:t>4 забег: 7-9 классы – девочки.</w:t>
      </w:r>
    </w:p>
    <w:p w:rsidR="00F06C2F" w:rsidRPr="00F06C2F" w:rsidRDefault="00F06C2F" w:rsidP="00F06C2F">
      <w:pPr>
        <w:pStyle w:val="2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C2F">
        <w:rPr>
          <w:rFonts w:ascii="Times New Roman" w:hAnsi="Times New Roman" w:cs="Times New Roman"/>
          <w:sz w:val="28"/>
          <w:szCs w:val="28"/>
        </w:rPr>
        <w:t>Дистанция для 5-6 классов</w:t>
      </w:r>
      <w:r w:rsidRPr="00F06C2F">
        <w:rPr>
          <w:rFonts w:ascii="Times New Roman" w:hAnsi="Times New Roman" w:cs="Times New Roman"/>
          <w:b/>
          <w:sz w:val="28"/>
          <w:szCs w:val="28"/>
          <w:u w:val="single"/>
        </w:rPr>
        <w:t>1500</w:t>
      </w:r>
      <w:r w:rsidRPr="00F06C2F">
        <w:rPr>
          <w:rFonts w:ascii="Times New Roman" w:hAnsi="Times New Roman" w:cs="Times New Roman"/>
          <w:sz w:val="28"/>
          <w:szCs w:val="28"/>
        </w:rPr>
        <w:t xml:space="preserve">м, для 7-9 классов </w:t>
      </w:r>
      <w:r w:rsidRPr="00F06C2F">
        <w:rPr>
          <w:rFonts w:ascii="Times New Roman" w:hAnsi="Times New Roman" w:cs="Times New Roman"/>
          <w:b/>
          <w:sz w:val="28"/>
          <w:szCs w:val="28"/>
          <w:u w:val="single"/>
        </w:rPr>
        <w:t>2000м.</w:t>
      </w:r>
    </w:p>
    <w:p w:rsidR="00752795" w:rsidRPr="002A342C" w:rsidRDefault="00752795" w:rsidP="00752795">
      <w:pPr>
        <w:pStyle w:val="a5"/>
        <w:shd w:val="clear" w:color="auto" w:fill="auto"/>
        <w:ind w:right="20" w:firstLine="860"/>
        <w:jc w:val="both"/>
        <w:rPr>
          <w:sz w:val="28"/>
          <w:szCs w:val="28"/>
        </w:rPr>
      </w:pPr>
      <w:r w:rsidRPr="00FF7644">
        <w:rPr>
          <w:rStyle w:val="a4"/>
          <w:color w:val="000000"/>
          <w:sz w:val="28"/>
          <w:szCs w:val="28"/>
        </w:rPr>
        <w:t>Командное первенство определяется по наи</w:t>
      </w:r>
      <w:r w:rsidR="00FF7644">
        <w:rPr>
          <w:rStyle w:val="a4"/>
          <w:color w:val="000000"/>
          <w:sz w:val="28"/>
          <w:szCs w:val="28"/>
        </w:rPr>
        <w:t>мень</w:t>
      </w:r>
      <w:r w:rsidRPr="00FF7644">
        <w:rPr>
          <w:rStyle w:val="a4"/>
          <w:color w:val="000000"/>
          <w:sz w:val="28"/>
          <w:szCs w:val="28"/>
        </w:rPr>
        <w:t>шей сумме очков, набранных всеми участниками команды.</w:t>
      </w:r>
    </w:p>
    <w:p w:rsidR="008A56FF" w:rsidRPr="00BC0F4E" w:rsidRDefault="008A56FF" w:rsidP="007527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2795" w:rsidRPr="00BC0F4E" w:rsidRDefault="00752795" w:rsidP="007527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F4E">
        <w:rPr>
          <w:rFonts w:ascii="Times New Roman" w:hAnsi="Times New Roman" w:cs="Times New Roman"/>
          <w:b/>
          <w:sz w:val="28"/>
          <w:szCs w:val="28"/>
        </w:rPr>
        <w:t>8.4 МАС</w:t>
      </w:r>
      <w:r w:rsidR="008A56FF" w:rsidRPr="00BC0F4E">
        <w:rPr>
          <w:rFonts w:ascii="Times New Roman" w:hAnsi="Times New Roman" w:cs="Times New Roman"/>
          <w:b/>
          <w:sz w:val="28"/>
          <w:szCs w:val="28"/>
        </w:rPr>
        <w:t>-</w:t>
      </w:r>
      <w:r w:rsidRPr="00BC0F4E">
        <w:rPr>
          <w:rFonts w:ascii="Times New Roman" w:hAnsi="Times New Roman" w:cs="Times New Roman"/>
          <w:b/>
          <w:sz w:val="28"/>
          <w:szCs w:val="28"/>
        </w:rPr>
        <w:t xml:space="preserve">РЕСТЛИНГ </w:t>
      </w:r>
    </w:p>
    <w:p w:rsidR="00FF7644" w:rsidRPr="00752795" w:rsidRDefault="00752795" w:rsidP="00FF764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52795">
        <w:rPr>
          <w:rFonts w:ascii="Times New Roman" w:hAnsi="Times New Roman" w:cs="Times New Roman"/>
          <w:sz w:val="28"/>
          <w:szCs w:val="28"/>
        </w:rPr>
        <w:t xml:space="preserve"> Соревнования личные, проводятся согласно правилам Всероссийской федерации </w:t>
      </w:r>
      <w:proofErr w:type="spellStart"/>
      <w:r w:rsidR="008A56FF">
        <w:rPr>
          <w:rFonts w:ascii="Times New Roman" w:hAnsi="Times New Roman" w:cs="Times New Roman"/>
          <w:bCs/>
          <w:sz w:val="28"/>
          <w:szCs w:val="28"/>
        </w:rPr>
        <w:t>мас-</w:t>
      </w:r>
      <w:r w:rsidRPr="00752795">
        <w:rPr>
          <w:rFonts w:ascii="Times New Roman" w:hAnsi="Times New Roman" w:cs="Times New Roman"/>
          <w:bCs/>
          <w:sz w:val="28"/>
          <w:szCs w:val="28"/>
        </w:rPr>
        <w:t>рестлинга</w:t>
      </w:r>
      <w:proofErr w:type="spellEnd"/>
      <w:r w:rsidRPr="00752795">
        <w:rPr>
          <w:rFonts w:ascii="Times New Roman" w:hAnsi="Times New Roman" w:cs="Times New Roman"/>
          <w:sz w:val="28"/>
          <w:szCs w:val="28"/>
        </w:rPr>
        <w:t>, с выбыванием участников после одного поражения.</w:t>
      </w:r>
      <w:r w:rsidR="00FF7644" w:rsidRPr="00FF7644">
        <w:rPr>
          <w:rFonts w:ascii="Times New Roman" w:hAnsi="Times New Roman" w:cs="Times New Roman"/>
          <w:sz w:val="28"/>
          <w:szCs w:val="28"/>
        </w:rPr>
        <w:t xml:space="preserve"> </w:t>
      </w:r>
      <w:r w:rsidR="00FF7644" w:rsidRPr="00752795">
        <w:rPr>
          <w:rFonts w:ascii="Times New Roman" w:hAnsi="Times New Roman" w:cs="Times New Roman"/>
          <w:sz w:val="28"/>
          <w:szCs w:val="28"/>
        </w:rPr>
        <w:t>К участию в соревнованиях допускаются по 1 человеку в каждой весовой категории.</w:t>
      </w:r>
      <w:r w:rsidR="00FF7644" w:rsidRPr="0075279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52795" w:rsidRPr="00752795" w:rsidRDefault="00752795" w:rsidP="00752795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752795">
        <w:rPr>
          <w:rFonts w:ascii="Times New Roman" w:hAnsi="Times New Roman" w:cs="Times New Roman"/>
          <w:sz w:val="28"/>
          <w:szCs w:val="28"/>
        </w:rPr>
        <w:t xml:space="preserve">Весовые категории среди юноши: </w:t>
      </w:r>
      <w:r w:rsidRPr="00BC0F4E">
        <w:rPr>
          <w:rFonts w:ascii="Times New Roman" w:hAnsi="Times New Roman" w:cs="Times New Roman"/>
          <w:b/>
          <w:bCs/>
          <w:sz w:val="28"/>
          <w:szCs w:val="28"/>
        </w:rPr>
        <w:t>40,</w:t>
      </w:r>
      <w:r w:rsidR="00FF7644" w:rsidRPr="00BC0F4E">
        <w:rPr>
          <w:rFonts w:ascii="Times New Roman" w:hAnsi="Times New Roman" w:cs="Times New Roman"/>
          <w:b/>
          <w:bCs/>
          <w:sz w:val="28"/>
          <w:szCs w:val="28"/>
        </w:rPr>
        <w:t xml:space="preserve"> 50,</w:t>
      </w:r>
      <w:r w:rsidRPr="00BC0F4E">
        <w:rPr>
          <w:rFonts w:ascii="Times New Roman" w:hAnsi="Times New Roman" w:cs="Times New Roman"/>
          <w:b/>
          <w:bCs/>
          <w:sz w:val="28"/>
          <w:szCs w:val="28"/>
        </w:rPr>
        <w:t xml:space="preserve"> 60, </w:t>
      </w:r>
      <w:r w:rsidR="00BC0F4E" w:rsidRPr="00BC0F4E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BC0F4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BC0F4E">
        <w:rPr>
          <w:rFonts w:ascii="Times New Roman" w:hAnsi="Times New Roman" w:cs="Times New Roman"/>
          <w:b/>
          <w:bCs/>
          <w:sz w:val="28"/>
          <w:szCs w:val="28"/>
        </w:rPr>
        <w:t>, свыше 70</w:t>
      </w:r>
      <w:r w:rsidRPr="00BC0F4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527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52795" w:rsidRPr="00752795" w:rsidRDefault="00752795" w:rsidP="00752795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752795">
        <w:rPr>
          <w:rFonts w:ascii="Times New Roman" w:hAnsi="Times New Roman" w:cs="Times New Roman"/>
          <w:bCs/>
          <w:sz w:val="28"/>
          <w:szCs w:val="28"/>
        </w:rPr>
        <w:t xml:space="preserve">Среди девушек: </w:t>
      </w:r>
      <w:r w:rsidRPr="00BC0F4E">
        <w:rPr>
          <w:rFonts w:ascii="Times New Roman" w:hAnsi="Times New Roman" w:cs="Times New Roman"/>
          <w:b/>
          <w:bCs/>
          <w:sz w:val="28"/>
          <w:szCs w:val="28"/>
        </w:rPr>
        <w:t>40, 50, 60</w:t>
      </w:r>
      <w:r w:rsidRPr="00BC0F4E">
        <w:rPr>
          <w:rFonts w:ascii="Times New Roman" w:hAnsi="Times New Roman" w:cs="Times New Roman"/>
          <w:bCs/>
          <w:sz w:val="28"/>
          <w:szCs w:val="28"/>
        </w:rPr>
        <w:t>.</w:t>
      </w:r>
    </w:p>
    <w:p w:rsidR="00752795" w:rsidRDefault="00752795" w:rsidP="00752795">
      <w:pPr>
        <w:pStyle w:val="24"/>
        <w:keepNext/>
        <w:keepLines/>
        <w:shd w:val="clear" w:color="auto" w:fill="auto"/>
        <w:tabs>
          <w:tab w:val="left" w:pos="1422"/>
        </w:tabs>
        <w:spacing w:before="0" w:after="0" w:line="322" w:lineRule="exact"/>
        <w:ind w:firstLine="0"/>
        <w:rPr>
          <w:rStyle w:val="23"/>
          <w:bCs/>
          <w:sz w:val="28"/>
          <w:szCs w:val="28"/>
          <w:shd w:val="clear" w:color="auto" w:fill="auto"/>
        </w:rPr>
      </w:pPr>
    </w:p>
    <w:p w:rsidR="00752795" w:rsidRPr="00D93EA6" w:rsidRDefault="00FF7644" w:rsidP="001F70E9">
      <w:pPr>
        <w:pStyle w:val="af"/>
        <w:numPr>
          <w:ilvl w:val="1"/>
          <w:numId w:val="18"/>
        </w:numPr>
        <w:rPr>
          <w:szCs w:val="28"/>
        </w:rPr>
      </w:pPr>
      <w:bookmarkStart w:id="11" w:name="bookmark23"/>
      <w:bookmarkEnd w:id="10"/>
      <w:r>
        <w:rPr>
          <w:szCs w:val="28"/>
        </w:rPr>
        <w:t xml:space="preserve">. </w:t>
      </w:r>
      <w:r w:rsidR="00752795" w:rsidRPr="00BC0F4E">
        <w:rPr>
          <w:b/>
          <w:szCs w:val="28"/>
        </w:rPr>
        <w:t>ЛЫЖНАЯ ЭСТАФЕТА</w:t>
      </w:r>
    </w:p>
    <w:p w:rsidR="00752795" w:rsidRPr="00BC0F4E" w:rsidRDefault="00752795" w:rsidP="00752795">
      <w:pPr>
        <w:pStyle w:val="af"/>
        <w:numPr>
          <w:ilvl w:val="0"/>
          <w:numId w:val="21"/>
        </w:numPr>
        <w:spacing w:line="276" w:lineRule="auto"/>
        <w:jc w:val="both"/>
        <w:rPr>
          <w:szCs w:val="28"/>
        </w:rPr>
      </w:pPr>
      <w:r w:rsidRPr="00BC0F4E">
        <w:rPr>
          <w:szCs w:val="28"/>
        </w:rPr>
        <w:t>Требования к участникам соревнований</w:t>
      </w:r>
    </w:p>
    <w:p w:rsidR="00BC0F4E" w:rsidRPr="00BC0F4E" w:rsidRDefault="00BC0F4E" w:rsidP="00BC0F4E">
      <w:pPr>
        <w:jc w:val="both"/>
        <w:rPr>
          <w:rFonts w:ascii="Times New Roman" w:hAnsi="Times New Roman" w:cs="Times New Roman"/>
          <w:sz w:val="28"/>
          <w:szCs w:val="28"/>
        </w:rPr>
      </w:pPr>
      <w:r w:rsidRPr="00BC0F4E">
        <w:rPr>
          <w:rFonts w:ascii="Times New Roman" w:hAnsi="Times New Roman" w:cs="Times New Roman"/>
          <w:sz w:val="28"/>
          <w:szCs w:val="28"/>
        </w:rPr>
        <w:t>Команды предоставляют в организационный комитет заявочные листы (в печатном виде и правильно оформленные), к соревнованиям допускаются учащиеся общеобразовательных учреждений Высокогорского муниципального района. Без заявки и без визы врача команда к соревнованиям не допускаются.</w:t>
      </w:r>
      <w:r w:rsidR="002E596F">
        <w:rPr>
          <w:rFonts w:ascii="Times New Roman" w:hAnsi="Times New Roman" w:cs="Times New Roman"/>
          <w:sz w:val="28"/>
          <w:szCs w:val="28"/>
        </w:rPr>
        <w:t xml:space="preserve"> </w:t>
      </w:r>
      <w:r w:rsidR="00924D8B">
        <w:rPr>
          <w:rStyle w:val="a4"/>
          <w:sz w:val="28"/>
          <w:szCs w:val="28"/>
        </w:rPr>
        <w:t>(Результаты данного вида берутся по итогам районных соревнований по лыжной эстафете)</w:t>
      </w:r>
    </w:p>
    <w:p w:rsidR="00752795" w:rsidRPr="000C3F83" w:rsidRDefault="000C3F83" w:rsidP="000C3F8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C3F83">
        <w:rPr>
          <w:rFonts w:ascii="Times New Roman" w:hAnsi="Times New Roman" w:cs="Times New Roman"/>
          <w:sz w:val="28"/>
          <w:szCs w:val="28"/>
        </w:rPr>
        <w:t>2.</w:t>
      </w:r>
      <w:r w:rsidR="00752795" w:rsidRPr="000C3F83">
        <w:rPr>
          <w:rFonts w:ascii="Times New Roman" w:hAnsi="Times New Roman" w:cs="Times New Roman"/>
          <w:sz w:val="28"/>
          <w:szCs w:val="28"/>
        </w:rPr>
        <w:t>Условия проведения и определение победителя соревнований</w:t>
      </w:r>
    </w:p>
    <w:p w:rsidR="00BC0F4E" w:rsidRPr="00BC0F4E" w:rsidRDefault="00BC0F4E" w:rsidP="00BC0F4E">
      <w:pPr>
        <w:jc w:val="both"/>
        <w:rPr>
          <w:rFonts w:ascii="Times New Roman" w:hAnsi="Times New Roman" w:cs="Times New Roman"/>
          <w:sz w:val="28"/>
          <w:szCs w:val="28"/>
        </w:rPr>
      </w:pPr>
      <w:r w:rsidRPr="00BC0F4E">
        <w:rPr>
          <w:rFonts w:ascii="Times New Roman" w:hAnsi="Times New Roman" w:cs="Times New Roman"/>
          <w:sz w:val="28"/>
          <w:szCs w:val="28"/>
        </w:rPr>
        <w:t xml:space="preserve">Состав команды: Состав команды 4 человека (2 юноши и 2 девушки сборная команда СОШ и ООШ – обучающиеся 5-9 </w:t>
      </w:r>
      <w:proofErr w:type="spellStart"/>
      <w:r w:rsidRPr="00BC0F4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C0F4E">
        <w:rPr>
          <w:rFonts w:ascii="Times New Roman" w:hAnsi="Times New Roman" w:cs="Times New Roman"/>
          <w:sz w:val="28"/>
          <w:szCs w:val="28"/>
        </w:rPr>
        <w:t>.).</w:t>
      </w:r>
    </w:p>
    <w:p w:rsidR="00BC0F4E" w:rsidRPr="00BC0F4E" w:rsidRDefault="00BC0F4E" w:rsidP="00BC0F4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F4E">
        <w:rPr>
          <w:rFonts w:ascii="Times New Roman" w:hAnsi="Times New Roman" w:cs="Times New Roman"/>
          <w:sz w:val="28"/>
          <w:szCs w:val="28"/>
        </w:rPr>
        <w:t>Дистанция – 1.5 км х 4 чел.</w:t>
      </w:r>
    </w:p>
    <w:p w:rsidR="00752795" w:rsidRDefault="00BC0F4E" w:rsidP="00BC0F4E">
      <w:pPr>
        <w:pStyle w:val="24"/>
        <w:keepNext/>
        <w:keepLines/>
        <w:shd w:val="clear" w:color="auto" w:fill="auto"/>
        <w:tabs>
          <w:tab w:val="left" w:pos="567"/>
        </w:tabs>
        <w:spacing w:before="0" w:after="0" w:line="322" w:lineRule="exact"/>
        <w:ind w:firstLine="0"/>
        <w:rPr>
          <w:rFonts w:eastAsia="Times New Roman"/>
          <w:b w:val="0"/>
          <w:sz w:val="28"/>
          <w:szCs w:val="28"/>
        </w:rPr>
      </w:pPr>
      <w:r w:rsidRPr="00BC0F4E">
        <w:rPr>
          <w:rFonts w:eastAsia="Times New Roman"/>
          <w:b w:val="0"/>
          <w:sz w:val="28"/>
          <w:szCs w:val="28"/>
        </w:rPr>
        <w:t>Участники соревнований при себе должны иметь номера.</w:t>
      </w:r>
    </w:p>
    <w:p w:rsidR="00BC0F4E" w:rsidRPr="00BC0F4E" w:rsidRDefault="00BC0F4E" w:rsidP="00BC0F4E">
      <w:pPr>
        <w:pStyle w:val="24"/>
        <w:keepNext/>
        <w:keepLines/>
        <w:shd w:val="clear" w:color="auto" w:fill="auto"/>
        <w:tabs>
          <w:tab w:val="left" w:pos="567"/>
        </w:tabs>
        <w:spacing w:before="0" w:after="0" w:line="322" w:lineRule="exact"/>
        <w:ind w:firstLine="0"/>
        <w:rPr>
          <w:rStyle w:val="23"/>
          <w:bCs/>
          <w:sz w:val="28"/>
          <w:szCs w:val="28"/>
          <w:shd w:val="clear" w:color="auto" w:fill="auto"/>
        </w:rPr>
      </w:pPr>
    </w:p>
    <w:p w:rsidR="00752795" w:rsidRPr="00D93EA6" w:rsidRDefault="00FF7644" w:rsidP="006A4F8B">
      <w:pPr>
        <w:pStyle w:val="24"/>
        <w:keepNext/>
        <w:keepLines/>
        <w:numPr>
          <w:ilvl w:val="1"/>
          <w:numId w:val="18"/>
        </w:numPr>
        <w:shd w:val="clear" w:color="auto" w:fill="auto"/>
        <w:tabs>
          <w:tab w:val="left" w:pos="567"/>
        </w:tabs>
        <w:spacing w:before="0" w:after="0" w:line="322" w:lineRule="exact"/>
        <w:rPr>
          <w:rStyle w:val="23"/>
          <w:color w:val="000000"/>
          <w:sz w:val="28"/>
          <w:szCs w:val="28"/>
        </w:rPr>
      </w:pPr>
      <w:r>
        <w:rPr>
          <w:rStyle w:val="23"/>
          <w:color w:val="000000"/>
          <w:sz w:val="28"/>
          <w:szCs w:val="28"/>
        </w:rPr>
        <w:t xml:space="preserve">. </w:t>
      </w:r>
      <w:r w:rsidR="00752795" w:rsidRPr="00BC0F4E">
        <w:rPr>
          <w:rStyle w:val="23"/>
          <w:b/>
          <w:color w:val="000000"/>
          <w:sz w:val="28"/>
          <w:szCs w:val="28"/>
        </w:rPr>
        <w:t>ВОЛЕЙБОЛ</w:t>
      </w:r>
      <w:bookmarkEnd w:id="11"/>
    </w:p>
    <w:p w:rsidR="00752795" w:rsidRPr="002A342C" w:rsidRDefault="00752795" w:rsidP="00752795">
      <w:pPr>
        <w:pStyle w:val="a5"/>
        <w:shd w:val="clear" w:color="auto" w:fill="auto"/>
        <w:ind w:left="20" w:righ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К участию в</w:t>
      </w:r>
      <w:r w:rsidR="00D93EA6">
        <w:rPr>
          <w:rStyle w:val="a4"/>
          <w:color w:val="000000"/>
          <w:sz w:val="28"/>
          <w:szCs w:val="28"/>
        </w:rPr>
        <w:t xml:space="preserve"> соревнованиях</w:t>
      </w:r>
      <w:r w:rsidRPr="002A342C">
        <w:rPr>
          <w:rStyle w:val="a4"/>
          <w:color w:val="000000"/>
          <w:sz w:val="28"/>
          <w:szCs w:val="28"/>
        </w:rPr>
        <w:t xml:space="preserve"> допускаются </w:t>
      </w:r>
      <w:r w:rsidR="00FF7644">
        <w:rPr>
          <w:rStyle w:val="a4"/>
          <w:color w:val="000000"/>
          <w:sz w:val="28"/>
          <w:szCs w:val="28"/>
        </w:rPr>
        <w:t xml:space="preserve">сборная </w:t>
      </w:r>
      <w:r w:rsidRPr="002A342C">
        <w:rPr>
          <w:rStyle w:val="a4"/>
          <w:color w:val="000000"/>
          <w:sz w:val="28"/>
          <w:szCs w:val="28"/>
        </w:rPr>
        <w:t>команды</w:t>
      </w:r>
      <w:r w:rsidR="00FF7644">
        <w:rPr>
          <w:rStyle w:val="a4"/>
          <w:color w:val="000000"/>
          <w:sz w:val="28"/>
          <w:szCs w:val="28"/>
        </w:rPr>
        <w:t xml:space="preserve"> от школы</w:t>
      </w:r>
      <w:r w:rsidRPr="002A342C">
        <w:rPr>
          <w:rStyle w:val="a4"/>
          <w:color w:val="000000"/>
          <w:sz w:val="28"/>
          <w:szCs w:val="28"/>
        </w:rPr>
        <w:t>, подавши</w:t>
      </w:r>
      <w:r w:rsidR="00D93EA6">
        <w:rPr>
          <w:rStyle w:val="a4"/>
          <w:color w:val="000000"/>
          <w:sz w:val="28"/>
          <w:szCs w:val="28"/>
        </w:rPr>
        <w:t>е</w:t>
      </w:r>
      <w:r w:rsidRPr="002A342C">
        <w:rPr>
          <w:rStyle w:val="a4"/>
          <w:color w:val="000000"/>
          <w:sz w:val="28"/>
          <w:szCs w:val="28"/>
        </w:rPr>
        <w:t xml:space="preserve"> заявку на участие</w:t>
      </w:r>
      <w:r w:rsidR="002A189C">
        <w:rPr>
          <w:rStyle w:val="a4"/>
          <w:color w:val="000000"/>
          <w:sz w:val="28"/>
          <w:szCs w:val="28"/>
        </w:rPr>
        <w:t>.</w:t>
      </w:r>
    </w:p>
    <w:p w:rsidR="00752795" w:rsidRPr="002A342C" w:rsidRDefault="00752795" w:rsidP="00752795">
      <w:pPr>
        <w:pStyle w:val="a5"/>
        <w:shd w:val="clear" w:color="auto" w:fill="auto"/>
        <w:ind w:left="20" w:righ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 xml:space="preserve">Состав команды: </w:t>
      </w:r>
      <w:r w:rsidR="00FF7644">
        <w:rPr>
          <w:rStyle w:val="a4"/>
          <w:color w:val="000000"/>
          <w:sz w:val="28"/>
          <w:szCs w:val="28"/>
        </w:rPr>
        <w:t>8</w:t>
      </w:r>
      <w:r w:rsidRPr="002A342C">
        <w:rPr>
          <w:rStyle w:val="a4"/>
          <w:color w:val="000000"/>
          <w:sz w:val="28"/>
          <w:szCs w:val="28"/>
        </w:rPr>
        <w:t xml:space="preserve"> человек.</w:t>
      </w:r>
    </w:p>
    <w:p w:rsidR="00752795" w:rsidRDefault="00752795" w:rsidP="00752795">
      <w:pPr>
        <w:pStyle w:val="a5"/>
        <w:shd w:val="clear" w:color="auto" w:fill="auto"/>
        <w:ind w:left="20" w:right="20" w:firstLine="840"/>
        <w:jc w:val="both"/>
        <w:rPr>
          <w:rStyle w:val="a4"/>
          <w:color w:val="000000"/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Система проведения соревнований определяется ГСК исходя из количества заявившихся команд.</w:t>
      </w:r>
    </w:p>
    <w:p w:rsidR="00D50BFA" w:rsidRPr="00D50BFA" w:rsidRDefault="00BC0F4E" w:rsidP="00D50BFA">
      <w:pPr>
        <w:pStyle w:val="a5"/>
        <w:shd w:val="clear" w:color="auto" w:fill="auto"/>
        <w:ind w:left="20" w:right="20" w:firstLine="840"/>
        <w:jc w:val="both"/>
        <w:rPr>
          <w:sz w:val="28"/>
          <w:szCs w:val="28"/>
        </w:rPr>
      </w:pPr>
      <w:r w:rsidRPr="00D50BFA">
        <w:rPr>
          <w:rStyle w:val="a4"/>
          <w:color w:val="000000"/>
          <w:sz w:val="28"/>
          <w:szCs w:val="28"/>
        </w:rPr>
        <w:lastRenderedPageBreak/>
        <w:t xml:space="preserve">Соревнования по волейболу проводятся в 2 этапа: </w:t>
      </w:r>
      <w:r w:rsidR="00FF7644" w:rsidRPr="00D50BFA">
        <w:rPr>
          <w:rStyle w:val="a4"/>
          <w:color w:val="000000"/>
          <w:sz w:val="28"/>
          <w:szCs w:val="28"/>
        </w:rPr>
        <w:t>зональные</w:t>
      </w:r>
      <w:r w:rsidRPr="00D50BFA">
        <w:rPr>
          <w:rStyle w:val="a4"/>
          <w:color w:val="000000"/>
          <w:sz w:val="28"/>
          <w:szCs w:val="28"/>
        </w:rPr>
        <w:t xml:space="preserve"> игры</w:t>
      </w:r>
      <w:r w:rsidR="00D50BFA" w:rsidRPr="00D50BFA">
        <w:rPr>
          <w:rStyle w:val="a4"/>
          <w:color w:val="000000"/>
          <w:sz w:val="28"/>
          <w:szCs w:val="28"/>
        </w:rPr>
        <w:t xml:space="preserve"> (две зоны)</w:t>
      </w:r>
      <w:r w:rsidRPr="00D50BFA">
        <w:rPr>
          <w:rStyle w:val="a4"/>
          <w:color w:val="000000"/>
          <w:sz w:val="28"/>
          <w:szCs w:val="28"/>
        </w:rPr>
        <w:t>, финальные игры</w:t>
      </w:r>
      <w:r w:rsidR="00D50BFA">
        <w:rPr>
          <w:rStyle w:val="a4"/>
          <w:color w:val="000000"/>
          <w:sz w:val="28"/>
          <w:szCs w:val="28"/>
        </w:rPr>
        <w:t xml:space="preserve">. </w:t>
      </w:r>
      <w:r w:rsidR="00D50BFA" w:rsidRPr="00D50BFA">
        <w:rPr>
          <w:rStyle w:val="a4"/>
          <w:color w:val="000000"/>
          <w:sz w:val="28"/>
          <w:szCs w:val="28"/>
        </w:rPr>
        <w:t>В финал выходят по</w:t>
      </w:r>
      <w:r w:rsidR="00FF7644" w:rsidRPr="00D50BFA">
        <w:rPr>
          <w:rStyle w:val="a4"/>
          <w:color w:val="000000"/>
          <w:sz w:val="28"/>
          <w:szCs w:val="28"/>
        </w:rPr>
        <w:t xml:space="preserve"> 2 команды с зоны</w:t>
      </w:r>
      <w:r w:rsidR="00D50BFA">
        <w:rPr>
          <w:rStyle w:val="a4"/>
          <w:color w:val="000000"/>
          <w:sz w:val="28"/>
          <w:szCs w:val="28"/>
        </w:rPr>
        <w:t xml:space="preserve">, </w:t>
      </w:r>
      <w:r w:rsidR="00D50BFA" w:rsidRPr="00D50BFA">
        <w:rPr>
          <w:rStyle w:val="a4"/>
          <w:color w:val="000000"/>
          <w:sz w:val="28"/>
          <w:szCs w:val="28"/>
        </w:rPr>
        <w:t>играют 4 команды</w:t>
      </w:r>
    </w:p>
    <w:p w:rsidR="00752795" w:rsidRDefault="00D50BFA" w:rsidP="00752795">
      <w:pPr>
        <w:pStyle w:val="a5"/>
        <w:shd w:val="clear" w:color="auto" w:fill="auto"/>
        <w:ind w:left="20" w:right="20" w:firstLine="840"/>
        <w:jc w:val="both"/>
        <w:rPr>
          <w:rStyle w:val="a4"/>
          <w:color w:val="000000"/>
          <w:sz w:val="28"/>
          <w:szCs w:val="28"/>
        </w:rPr>
      </w:pPr>
      <w:r w:rsidRPr="00D50BFA">
        <w:rPr>
          <w:rStyle w:val="a4"/>
          <w:color w:val="000000"/>
          <w:sz w:val="28"/>
          <w:szCs w:val="28"/>
        </w:rPr>
        <w:t>П</w:t>
      </w:r>
      <w:r w:rsidR="00752795" w:rsidRPr="00D50BFA">
        <w:rPr>
          <w:rStyle w:val="a4"/>
          <w:color w:val="000000"/>
          <w:sz w:val="28"/>
          <w:szCs w:val="28"/>
        </w:rPr>
        <w:t>ровод</w:t>
      </w:r>
      <w:r w:rsidRPr="00D50BFA">
        <w:rPr>
          <w:rStyle w:val="a4"/>
          <w:color w:val="000000"/>
          <w:sz w:val="28"/>
          <w:szCs w:val="28"/>
        </w:rPr>
        <w:t>я</w:t>
      </w:r>
      <w:r w:rsidR="00752795" w:rsidRPr="00D50BFA">
        <w:rPr>
          <w:rStyle w:val="a4"/>
          <w:color w:val="000000"/>
          <w:sz w:val="28"/>
          <w:szCs w:val="28"/>
        </w:rPr>
        <w:t>тся Главной судейской коллегией по спортивному принципу.</w:t>
      </w:r>
    </w:p>
    <w:p w:rsidR="00752795" w:rsidRPr="002A342C" w:rsidRDefault="00752795" w:rsidP="00752795">
      <w:pPr>
        <w:pStyle w:val="a5"/>
        <w:shd w:val="clear" w:color="auto" w:fill="auto"/>
        <w:ind w:left="20" w:righ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 xml:space="preserve">Во всех встречах команды получают за выигрыш 2 очка, за поражение </w:t>
      </w:r>
      <w:r w:rsidRPr="002A342C">
        <w:rPr>
          <w:color w:val="000000"/>
          <w:sz w:val="28"/>
          <w:szCs w:val="28"/>
        </w:rPr>
        <w:t xml:space="preserve">- </w:t>
      </w:r>
      <w:r w:rsidRPr="002A342C">
        <w:rPr>
          <w:rStyle w:val="a4"/>
          <w:color w:val="000000"/>
          <w:sz w:val="28"/>
          <w:szCs w:val="28"/>
        </w:rPr>
        <w:t xml:space="preserve">1 очко, за неявку </w:t>
      </w:r>
      <w:r w:rsidRPr="002A342C">
        <w:rPr>
          <w:color w:val="000000"/>
          <w:sz w:val="28"/>
          <w:szCs w:val="28"/>
        </w:rPr>
        <w:t xml:space="preserve">- </w:t>
      </w:r>
      <w:r w:rsidRPr="002A342C">
        <w:rPr>
          <w:rStyle w:val="a4"/>
          <w:color w:val="000000"/>
          <w:sz w:val="28"/>
          <w:szCs w:val="28"/>
        </w:rPr>
        <w:t>0 очков.</w:t>
      </w:r>
    </w:p>
    <w:p w:rsidR="00752795" w:rsidRPr="002A342C" w:rsidRDefault="00752795" w:rsidP="00752795">
      <w:pPr>
        <w:pStyle w:val="a5"/>
        <w:shd w:val="clear" w:color="auto" w:fill="auto"/>
        <w:ind w:left="20" w:righ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Места определяются по наибольшему количеству очков, набранных командами с учетом системы проведения соревнований.</w:t>
      </w:r>
    </w:p>
    <w:p w:rsidR="00752795" w:rsidRPr="002A342C" w:rsidRDefault="00752795" w:rsidP="00752795">
      <w:pPr>
        <w:pStyle w:val="a5"/>
        <w:shd w:val="clear" w:color="auto" w:fill="auto"/>
        <w:ind w:left="20" w:righ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При равенстве очков у двух и более команд места определяются последовательно по:</w:t>
      </w:r>
    </w:p>
    <w:p w:rsidR="00752795" w:rsidRPr="002A342C" w:rsidRDefault="00752795" w:rsidP="00752795">
      <w:pPr>
        <w:pStyle w:val="a5"/>
        <w:shd w:val="clear" w:color="auto" w:fill="auto"/>
        <w:tabs>
          <w:tab w:val="left" w:pos="1207"/>
        </w:tabs>
        <w:ind w:lef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а)</w:t>
      </w:r>
      <w:r w:rsidRPr="002A342C">
        <w:rPr>
          <w:rStyle w:val="a4"/>
          <w:color w:val="000000"/>
          <w:sz w:val="28"/>
          <w:szCs w:val="28"/>
        </w:rPr>
        <w:tab/>
        <w:t>соотношению мячей во всех встречах;</w:t>
      </w:r>
    </w:p>
    <w:p w:rsidR="00752795" w:rsidRPr="002A342C" w:rsidRDefault="00752795" w:rsidP="00752795">
      <w:pPr>
        <w:pStyle w:val="a5"/>
        <w:shd w:val="clear" w:color="auto" w:fill="auto"/>
        <w:tabs>
          <w:tab w:val="left" w:pos="1207"/>
        </w:tabs>
        <w:ind w:left="20" w:firstLine="84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б)</w:t>
      </w:r>
      <w:r w:rsidRPr="002A342C">
        <w:rPr>
          <w:rStyle w:val="a4"/>
          <w:color w:val="000000"/>
          <w:sz w:val="28"/>
          <w:szCs w:val="28"/>
        </w:rPr>
        <w:tab/>
        <w:t>соотношению партии во всех встречах;</w:t>
      </w:r>
    </w:p>
    <w:p w:rsidR="00752795" w:rsidRPr="002A342C" w:rsidRDefault="00752795" w:rsidP="00752795">
      <w:pPr>
        <w:pStyle w:val="a5"/>
        <w:shd w:val="clear" w:color="auto" w:fill="auto"/>
        <w:tabs>
          <w:tab w:val="left" w:pos="1176"/>
        </w:tabs>
        <w:ind w:lef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в)</w:t>
      </w:r>
      <w:r w:rsidRPr="002A342C">
        <w:rPr>
          <w:rStyle w:val="a4"/>
          <w:color w:val="000000"/>
          <w:sz w:val="28"/>
          <w:szCs w:val="28"/>
        </w:rPr>
        <w:tab/>
        <w:t>количеству побед во встречах между ними;</w:t>
      </w:r>
    </w:p>
    <w:p w:rsidR="00752795" w:rsidRPr="002A342C" w:rsidRDefault="00752795" w:rsidP="00752795">
      <w:pPr>
        <w:pStyle w:val="a5"/>
        <w:shd w:val="clear" w:color="auto" w:fill="auto"/>
        <w:tabs>
          <w:tab w:val="left" w:pos="1176"/>
        </w:tabs>
        <w:ind w:lef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г)</w:t>
      </w:r>
      <w:r w:rsidRPr="002A342C">
        <w:rPr>
          <w:rStyle w:val="a4"/>
          <w:color w:val="000000"/>
          <w:sz w:val="28"/>
          <w:szCs w:val="28"/>
        </w:rPr>
        <w:tab/>
        <w:t>соотношению партий во встречах между ними;</w:t>
      </w:r>
    </w:p>
    <w:p w:rsidR="00752795" w:rsidRPr="002A342C" w:rsidRDefault="00752795" w:rsidP="00752795">
      <w:pPr>
        <w:pStyle w:val="a5"/>
        <w:shd w:val="clear" w:color="auto" w:fill="auto"/>
        <w:tabs>
          <w:tab w:val="left" w:pos="1176"/>
        </w:tabs>
        <w:ind w:lef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д)</w:t>
      </w:r>
      <w:r w:rsidRPr="002A342C">
        <w:rPr>
          <w:rStyle w:val="a4"/>
          <w:color w:val="000000"/>
          <w:sz w:val="28"/>
          <w:szCs w:val="28"/>
        </w:rPr>
        <w:tab/>
        <w:t>соотношению мячей во встречах между ними.</w:t>
      </w:r>
    </w:p>
    <w:p w:rsidR="00752795" w:rsidRPr="002A342C" w:rsidRDefault="00752795" w:rsidP="00752795">
      <w:pPr>
        <w:pStyle w:val="a5"/>
        <w:shd w:val="clear" w:color="auto" w:fill="auto"/>
        <w:ind w:left="20" w:right="20" w:firstLine="860"/>
        <w:jc w:val="both"/>
        <w:rPr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Если при распределении между командами, имеющими равные показатели по одному из вышеуказанных пунктов, определилось место одной или нескольких команд, а другие имеют вновь одинаковые показатели, то места между ними снова определяются последовательно по пунктам а), б), и т.д.</w:t>
      </w:r>
    </w:p>
    <w:p w:rsidR="00F77C1D" w:rsidRDefault="00752795" w:rsidP="003526E2">
      <w:pPr>
        <w:pStyle w:val="a5"/>
        <w:shd w:val="clear" w:color="auto" w:fill="auto"/>
        <w:ind w:left="20" w:right="20" w:firstLine="860"/>
        <w:jc w:val="both"/>
        <w:rPr>
          <w:rStyle w:val="a4"/>
          <w:color w:val="000000"/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>За участие в игре незаявленного, дисквалифицированного или неправильно оформленного игрока команде засчитывается поражени</w:t>
      </w:r>
      <w:r w:rsidR="00F77C1D">
        <w:rPr>
          <w:rStyle w:val="a4"/>
          <w:color w:val="000000"/>
          <w:sz w:val="28"/>
          <w:szCs w:val="28"/>
        </w:rPr>
        <w:t>е 0:3 (0 : 25; 0 : 25; 0 : 25).</w:t>
      </w:r>
    </w:p>
    <w:p w:rsidR="00A545F6" w:rsidRDefault="00752795" w:rsidP="003526E2">
      <w:pPr>
        <w:pStyle w:val="a5"/>
        <w:shd w:val="clear" w:color="auto" w:fill="auto"/>
        <w:ind w:left="20" w:right="20" w:firstLine="860"/>
        <w:jc w:val="both"/>
        <w:rPr>
          <w:rStyle w:val="a4"/>
          <w:color w:val="000000"/>
          <w:sz w:val="28"/>
          <w:szCs w:val="28"/>
        </w:rPr>
      </w:pPr>
      <w:r w:rsidRPr="002A342C">
        <w:rPr>
          <w:rStyle w:val="a4"/>
          <w:color w:val="000000"/>
          <w:sz w:val="28"/>
          <w:szCs w:val="28"/>
        </w:rPr>
        <w:t xml:space="preserve">Игры проводятся из пяти </w:t>
      </w:r>
      <w:r w:rsidR="00F77C1D">
        <w:rPr>
          <w:rStyle w:val="a4"/>
          <w:color w:val="000000"/>
          <w:sz w:val="28"/>
          <w:szCs w:val="28"/>
        </w:rPr>
        <w:t>парти</w:t>
      </w:r>
      <w:r w:rsidR="001B3F73">
        <w:rPr>
          <w:rStyle w:val="a4"/>
          <w:color w:val="000000"/>
          <w:sz w:val="28"/>
          <w:szCs w:val="28"/>
        </w:rPr>
        <w:t>й</w:t>
      </w:r>
      <w:r w:rsidR="00F77C1D">
        <w:rPr>
          <w:rStyle w:val="a4"/>
          <w:color w:val="000000"/>
          <w:sz w:val="28"/>
          <w:szCs w:val="28"/>
        </w:rPr>
        <w:t>.</w:t>
      </w:r>
    </w:p>
    <w:p w:rsidR="00A545F6" w:rsidRDefault="00A545F6" w:rsidP="003526E2">
      <w:pPr>
        <w:pStyle w:val="a5"/>
        <w:shd w:val="clear" w:color="auto" w:fill="auto"/>
        <w:ind w:left="20" w:right="20" w:firstLine="860"/>
        <w:jc w:val="both"/>
        <w:rPr>
          <w:rStyle w:val="a4"/>
          <w:color w:val="000000"/>
          <w:sz w:val="28"/>
          <w:szCs w:val="28"/>
        </w:rPr>
      </w:pPr>
    </w:p>
    <w:p w:rsidR="00A545F6" w:rsidRPr="002E596F" w:rsidRDefault="00A545F6" w:rsidP="00A545F6">
      <w:pPr>
        <w:pStyle w:val="a5"/>
        <w:shd w:val="clear" w:color="auto" w:fill="auto"/>
        <w:ind w:left="20" w:right="20" w:firstLine="860"/>
        <w:rPr>
          <w:rStyle w:val="11pt"/>
          <w:b/>
          <w:color w:val="000000"/>
          <w:sz w:val="32"/>
          <w:szCs w:val="32"/>
        </w:rPr>
      </w:pPr>
      <w:r w:rsidRPr="002E596F">
        <w:rPr>
          <w:rStyle w:val="11pt"/>
          <w:b/>
          <w:color w:val="000000"/>
          <w:sz w:val="32"/>
          <w:szCs w:val="32"/>
        </w:rPr>
        <w:t>8.7 Настольный теннис</w:t>
      </w:r>
    </w:p>
    <w:p w:rsidR="00A545F6" w:rsidRPr="00A545F6" w:rsidRDefault="00D50BFA" w:rsidP="00A545F6">
      <w:pPr>
        <w:autoSpaceDE w:val="0"/>
        <w:autoSpaceDN w:val="0"/>
        <w:spacing w:line="264" w:lineRule="auto"/>
        <w:ind w:left="808" w:right="-4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</w:t>
      </w:r>
      <w:r w:rsidR="00A545F6"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оревновани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я</w:t>
      </w:r>
      <w:r w:rsidR="00A545F6"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– лично-командны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е</w:t>
      </w:r>
      <w:r w:rsidR="00A545F6"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A545F6" w:rsidRPr="00A545F6" w:rsidRDefault="00A545F6" w:rsidP="00A545F6">
      <w:pPr>
        <w:tabs>
          <w:tab w:val="left" w:pos="6905"/>
        </w:tabs>
        <w:autoSpaceDE w:val="0"/>
        <w:autoSpaceDN w:val="0"/>
        <w:spacing w:line="264" w:lineRule="auto"/>
        <w:ind w:left="808" w:right="235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Состав</w:t>
      </w:r>
      <w:r w:rsidR="00FF764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команды – 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человек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а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 юноша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девушка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1B3F73" w:rsidRDefault="00D14E6F" w:rsidP="00A545F6">
      <w:pPr>
        <w:autoSpaceDE w:val="0"/>
        <w:autoSpaceDN w:val="0"/>
        <w:spacing w:before="21" w:line="264" w:lineRule="auto"/>
        <w:ind w:left="100" w:right="156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Встреча проводится из трех партий до двух побед. Партия играется до 11 очков. Результат подводится по сумме мест 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(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 юноша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/>
        </w:rPr>
        <w:t>девушка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При равном количестве очков преимущество дается по личному результате юноше. </w:t>
      </w:r>
      <w:r w:rsidR="00A545F6"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Личные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545F6"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места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545F6"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определяются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545F6"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согласно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545F6"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занятых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545F6"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мест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545F6"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раздельно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545F6"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среди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юношей и девушек</w:t>
      </w:r>
      <w:r w:rsidR="00A545F6"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A545F6" w:rsidRPr="00A545F6" w:rsidRDefault="00A545F6" w:rsidP="00A545F6">
      <w:pPr>
        <w:autoSpaceDE w:val="0"/>
        <w:autoSpaceDN w:val="0"/>
        <w:spacing w:before="21" w:line="264" w:lineRule="auto"/>
        <w:ind w:left="100" w:right="156" w:firstLine="708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Командные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места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определяются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наименьшей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сумме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мест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занятых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A545F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участниками.</w:t>
      </w:r>
    </w:p>
    <w:p w:rsidR="00A545F6" w:rsidRDefault="00A545F6" w:rsidP="00A545F6">
      <w:pPr>
        <w:pStyle w:val="a5"/>
        <w:shd w:val="clear" w:color="auto" w:fill="auto"/>
        <w:ind w:left="20" w:right="20" w:firstLine="860"/>
        <w:rPr>
          <w:b/>
          <w:sz w:val="32"/>
          <w:szCs w:val="32"/>
        </w:rPr>
      </w:pPr>
    </w:p>
    <w:p w:rsidR="00A545F6" w:rsidRDefault="0063388D" w:rsidP="00A545F6">
      <w:pPr>
        <w:pStyle w:val="a5"/>
        <w:shd w:val="clear" w:color="auto" w:fill="auto"/>
        <w:ind w:left="20" w:right="20" w:firstLine="860"/>
        <w:rPr>
          <w:rStyle w:val="11pt"/>
          <w:b/>
          <w:color w:val="000000"/>
          <w:sz w:val="32"/>
          <w:szCs w:val="28"/>
        </w:rPr>
      </w:pPr>
      <w:r w:rsidRPr="00D14E6F">
        <w:rPr>
          <w:rStyle w:val="11pt"/>
          <w:b/>
          <w:color w:val="000000"/>
          <w:sz w:val="32"/>
          <w:szCs w:val="28"/>
        </w:rPr>
        <w:t xml:space="preserve">8.8 </w:t>
      </w:r>
      <w:r w:rsidR="00A545F6" w:rsidRPr="00D14E6F">
        <w:rPr>
          <w:rStyle w:val="11pt"/>
          <w:b/>
          <w:color w:val="000000"/>
          <w:sz w:val="32"/>
          <w:szCs w:val="28"/>
        </w:rPr>
        <w:t>Бадминтон</w:t>
      </w:r>
    </w:p>
    <w:p w:rsidR="001C6939" w:rsidRDefault="001C6939" w:rsidP="001C6939">
      <w:pPr>
        <w:pStyle w:val="af0"/>
        <w:spacing w:before="0" w:beforeAutospacing="0" w:after="0" w:afterAutospacing="0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Соревнования командные, проводятся раздельно среди команд юношей и команд девушек, в соответствие с правилами вида спорта «Бадминтон», </w:t>
      </w:r>
      <w:r w:rsidRPr="00B94C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утвержденными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МинспортомРоссии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C6939" w:rsidRDefault="001C6939" w:rsidP="001C6939">
      <w:pPr>
        <w:pStyle w:val="af0"/>
        <w:spacing w:before="0" w:beforeAutospacing="0" w:after="0" w:afterAutospacing="0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каждой команды: </w:t>
      </w:r>
      <w:r w:rsidR="002E596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человека</w:t>
      </w:r>
      <w:r w:rsidR="002E59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 девочка+ 1 мальчик)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C6939" w:rsidRDefault="001C6939" w:rsidP="001C6939">
      <w:pPr>
        <w:pStyle w:val="af0"/>
        <w:spacing w:before="0" w:beforeAutospacing="0" w:after="0" w:afterAutospacing="0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Командная встреча состоит из трех игр в одиночном разряде.</w:t>
      </w:r>
    </w:p>
    <w:p w:rsidR="001C6939" w:rsidRPr="00B069F5" w:rsidRDefault="001C6939" w:rsidP="001C6939">
      <w:pPr>
        <w:pStyle w:val="af0"/>
        <w:spacing w:before="0" w:beforeAutospacing="0" w:after="0" w:afterAutospacing="0"/>
        <w:ind w:firstLine="68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должны иметь собственные ракетки.</w:t>
      </w:r>
    </w:p>
    <w:p w:rsidR="001C6939" w:rsidRDefault="001C6939" w:rsidP="001C6939">
      <w:pPr>
        <w:pStyle w:val="af0"/>
        <w:spacing w:before="0" w:beforeAutospacing="0" w:after="0" w:afterAutospacing="0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Спортивные соревнования проводятся по олимпийской системе.</w:t>
      </w:r>
    </w:p>
    <w:p w:rsidR="001C6939" w:rsidRDefault="001C6939" w:rsidP="001C6939">
      <w:pPr>
        <w:pStyle w:val="af0"/>
        <w:spacing w:before="0" w:beforeAutospacing="0" w:after="0" w:afterAutospacing="0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Победителями каждой встречи признаются участники, выигравшие 2 гейма. Гейм выигрывают участники, первыми набравшие 11 очков, в случае счета «10-10» гейм выигрывает сторона, первая набравшая разницу в 2 очка. При счете «19-19» сторона, выигравшая 20-е очко, выигрывает гейм.</w:t>
      </w:r>
    </w:p>
    <w:p w:rsidR="001C6939" w:rsidRPr="00D14E6F" w:rsidRDefault="001C6939" w:rsidP="00A545F6">
      <w:pPr>
        <w:pStyle w:val="a5"/>
        <w:shd w:val="clear" w:color="auto" w:fill="auto"/>
        <w:ind w:left="20" w:right="20" w:firstLine="860"/>
        <w:rPr>
          <w:rStyle w:val="11pt"/>
          <w:b/>
          <w:color w:val="000000"/>
          <w:sz w:val="32"/>
          <w:szCs w:val="28"/>
        </w:rPr>
      </w:pPr>
    </w:p>
    <w:p w:rsidR="00FF7644" w:rsidRDefault="00FF7644"/>
    <w:p w:rsidR="0063388D" w:rsidRPr="001C6939" w:rsidRDefault="0063388D" w:rsidP="0063388D">
      <w:pPr>
        <w:ind w:left="709"/>
        <w:rPr>
          <w:rStyle w:val="11pt"/>
          <w:b/>
          <w:sz w:val="32"/>
          <w:szCs w:val="32"/>
        </w:rPr>
      </w:pPr>
      <w:r w:rsidRPr="001C6939">
        <w:rPr>
          <w:rStyle w:val="11pt"/>
          <w:b/>
          <w:sz w:val="32"/>
          <w:szCs w:val="32"/>
        </w:rPr>
        <w:t>8.9 Легкоатлетическая эстафета</w:t>
      </w:r>
    </w:p>
    <w:p w:rsidR="0063388D" w:rsidRPr="00A72E0C" w:rsidRDefault="0063388D" w:rsidP="00A72E0C">
      <w:pPr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A72E0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Характер соревнований –</w:t>
      </w:r>
      <w:r w:rsidR="001B3F73" w:rsidRPr="00A72E0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A72E0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командный</w:t>
      </w:r>
    </w:p>
    <w:p w:rsidR="00A72E0C" w:rsidRPr="00A72E0C" w:rsidRDefault="00A72E0C" w:rsidP="00A72E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2E0C">
        <w:rPr>
          <w:rFonts w:ascii="Times New Roman" w:hAnsi="Times New Roman" w:cs="Times New Roman"/>
          <w:sz w:val="28"/>
          <w:szCs w:val="28"/>
        </w:rPr>
        <w:t>В легкоатлетической эстафете принимают участие: сборные команды общеобразовательных организаций.</w:t>
      </w:r>
      <w:r w:rsidR="002E596F">
        <w:rPr>
          <w:rFonts w:ascii="Times New Roman" w:hAnsi="Times New Roman" w:cs="Times New Roman"/>
          <w:sz w:val="28"/>
          <w:szCs w:val="28"/>
        </w:rPr>
        <w:t xml:space="preserve"> Проходит в рамках первомайской эстафеты.</w:t>
      </w:r>
      <w:r w:rsidRPr="00A72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E0C" w:rsidRPr="00A72E0C" w:rsidRDefault="00A72E0C" w:rsidP="00A72E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2E0C">
        <w:rPr>
          <w:rFonts w:ascii="Times New Roman" w:hAnsi="Times New Roman" w:cs="Times New Roman"/>
          <w:sz w:val="28"/>
          <w:szCs w:val="28"/>
        </w:rPr>
        <w:t>Состав команды: команды состоят  из 4 человек.</w:t>
      </w:r>
    </w:p>
    <w:p w:rsidR="00A72E0C" w:rsidRPr="00A72E0C" w:rsidRDefault="00A72E0C" w:rsidP="00A72E0C">
      <w:pPr>
        <w:jc w:val="both"/>
        <w:rPr>
          <w:rFonts w:ascii="Times New Roman" w:hAnsi="Times New Roman" w:cs="Times New Roman"/>
          <w:sz w:val="28"/>
          <w:szCs w:val="28"/>
        </w:rPr>
      </w:pPr>
      <w:r w:rsidRPr="00A72E0C">
        <w:rPr>
          <w:rFonts w:ascii="Times New Roman" w:hAnsi="Times New Roman" w:cs="Times New Roman"/>
          <w:sz w:val="28"/>
          <w:szCs w:val="28"/>
        </w:rPr>
        <w:t xml:space="preserve">      1  команда   среди  младших  классов: </w:t>
      </w:r>
    </w:p>
    <w:p w:rsidR="00A72E0C" w:rsidRPr="00A72E0C" w:rsidRDefault="00A72E0C" w:rsidP="00A72E0C">
      <w:pPr>
        <w:jc w:val="both"/>
        <w:rPr>
          <w:rFonts w:ascii="Times New Roman" w:hAnsi="Times New Roman" w:cs="Times New Roman"/>
          <w:sz w:val="28"/>
          <w:szCs w:val="28"/>
        </w:rPr>
      </w:pPr>
      <w:r w:rsidRPr="00A72E0C">
        <w:rPr>
          <w:rFonts w:ascii="Times New Roman" w:hAnsi="Times New Roman" w:cs="Times New Roman"/>
          <w:sz w:val="28"/>
          <w:szCs w:val="28"/>
        </w:rPr>
        <w:t xml:space="preserve">-мальчик-девочка (1-2 классы) + мальчик - девочка  (3-4 классы), 4 х </w:t>
      </w:r>
      <w:smartTag w:uri="urn:schemas-microsoft-com:office:smarttags" w:element="metricconverter">
        <w:smartTagPr>
          <w:attr w:name="ProductID" w:val="300 м"/>
        </w:smartTagPr>
        <w:r w:rsidRPr="00A72E0C">
          <w:rPr>
            <w:rFonts w:ascii="Times New Roman" w:hAnsi="Times New Roman" w:cs="Times New Roman"/>
            <w:sz w:val="28"/>
            <w:szCs w:val="28"/>
          </w:rPr>
          <w:t>300 м</w:t>
        </w:r>
      </w:smartTag>
      <w:r w:rsidRPr="00A7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2E0C" w:rsidRPr="00A72E0C" w:rsidRDefault="00A72E0C" w:rsidP="00A72E0C">
      <w:pPr>
        <w:jc w:val="both"/>
        <w:rPr>
          <w:rFonts w:ascii="Times New Roman" w:hAnsi="Times New Roman" w:cs="Times New Roman"/>
          <w:sz w:val="28"/>
          <w:szCs w:val="28"/>
        </w:rPr>
      </w:pPr>
      <w:r w:rsidRPr="00A72E0C">
        <w:rPr>
          <w:rFonts w:ascii="Times New Roman" w:hAnsi="Times New Roman" w:cs="Times New Roman"/>
          <w:sz w:val="28"/>
          <w:szCs w:val="28"/>
        </w:rPr>
        <w:t xml:space="preserve">      2  команда  среди старших классов ООШ: </w:t>
      </w:r>
    </w:p>
    <w:p w:rsidR="00A72E0C" w:rsidRPr="00A72E0C" w:rsidRDefault="00A72E0C" w:rsidP="00A72E0C">
      <w:pPr>
        <w:jc w:val="both"/>
        <w:rPr>
          <w:rFonts w:ascii="Times New Roman" w:hAnsi="Times New Roman" w:cs="Times New Roman"/>
          <w:sz w:val="28"/>
          <w:szCs w:val="28"/>
        </w:rPr>
      </w:pPr>
      <w:r w:rsidRPr="00A72E0C">
        <w:rPr>
          <w:rFonts w:ascii="Times New Roman" w:hAnsi="Times New Roman" w:cs="Times New Roman"/>
          <w:sz w:val="28"/>
          <w:szCs w:val="28"/>
        </w:rPr>
        <w:t>-юноша-девушка (5-6 классы) + юноша-девушка (7-9 классы),4 х 500 м.</w:t>
      </w:r>
    </w:p>
    <w:p w:rsidR="00A72E0C" w:rsidRPr="00A72E0C" w:rsidRDefault="00A72E0C" w:rsidP="00A72E0C">
      <w:pPr>
        <w:jc w:val="both"/>
        <w:rPr>
          <w:rFonts w:ascii="Times New Roman" w:hAnsi="Times New Roman" w:cs="Times New Roman"/>
          <w:sz w:val="28"/>
          <w:szCs w:val="28"/>
        </w:rPr>
      </w:pPr>
      <w:r w:rsidRPr="00A72E0C">
        <w:rPr>
          <w:rFonts w:ascii="Times New Roman" w:hAnsi="Times New Roman" w:cs="Times New Roman"/>
          <w:sz w:val="28"/>
          <w:szCs w:val="28"/>
        </w:rPr>
        <w:t xml:space="preserve">      3 команда среди старших классов ООШ:</w:t>
      </w:r>
    </w:p>
    <w:p w:rsidR="00A72E0C" w:rsidRPr="00A72E0C" w:rsidRDefault="00A72E0C" w:rsidP="00A72E0C">
      <w:pPr>
        <w:jc w:val="both"/>
        <w:rPr>
          <w:rFonts w:ascii="Times New Roman" w:hAnsi="Times New Roman" w:cs="Times New Roman"/>
          <w:sz w:val="28"/>
          <w:szCs w:val="28"/>
        </w:rPr>
      </w:pPr>
      <w:r w:rsidRPr="00A72E0C">
        <w:rPr>
          <w:rFonts w:ascii="Times New Roman" w:hAnsi="Times New Roman" w:cs="Times New Roman"/>
          <w:sz w:val="28"/>
          <w:szCs w:val="28"/>
        </w:rPr>
        <w:t xml:space="preserve">- юноша -девушка (7-9 классы) + юноша - девушка (10-11 классы), 4 х </w:t>
      </w:r>
      <w:smartTag w:uri="urn:schemas-microsoft-com:office:smarttags" w:element="metricconverter">
        <w:smartTagPr>
          <w:attr w:name="ProductID" w:val="500 м"/>
        </w:smartTagPr>
        <w:r w:rsidRPr="00A72E0C">
          <w:rPr>
            <w:rFonts w:ascii="Times New Roman" w:hAnsi="Times New Roman" w:cs="Times New Roman"/>
            <w:sz w:val="28"/>
            <w:szCs w:val="28"/>
          </w:rPr>
          <w:t>500 м</w:t>
        </w:r>
      </w:smartTag>
      <w:r w:rsidRPr="00A72E0C">
        <w:rPr>
          <w:rFonts w:ascii="Times New Roman" w:hAnsi="Times New Roman" w:cs="Times New Roman"/>
          <w:sz w:val="28"/>
          <w:szCs w:val="28"/>
        </w:rPr>
        <w:t>.</w:t>
      </w:r>
    </w:p>
    <w:p w:rsidR="00FF7644" w:rsidRDefault="00FF7644" w:rsidP="0063388D">
      <w:pPr>
        <w:ind w:left="709" w:right="-709"/>
        <w:rPr>
          <w:rFonts w:ascii="Times New Roman" w:eastAsia="Times New Roman" w:hAnsi="Times New Roman" w:cs="Times New Roman"/>
          <w:color w:val="auto"/>
          <w:sz w:val="32"/>
          <w:szCs w:val="32"/>
          <w:lang w:eastAsia="en-US"/>
        </w:rPr>
      </w:pPr>
    </w:p>
    <w:p w:rsidR="0063388D" w:rsidRPr="001C6939" w:rsidRDefault="0063388D" w:rsidP="0063388D">
      <w:pPr>
        <w:ind w:left="709" w:right="-709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  <w:r w:rsidRPr="001C6939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  <w:t xml:space="preserve">8.10 </w:t>
      </w:r>
      <w:r w:rsidR="005D12C7" w:rsidRPr="001C6939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  <w:t>Игры</w:t>
      </w:r>
      <w:r w:rsidRPr="001C6939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  <w:t xml:space="preserve"> ГТО</w:t>
      </w:r>
    </w:p>
    <w:p w:rsidR="0063388D" w:rsidRDefault="0063388D" w:rsidP="00A72E0C">
      <w:pPr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63388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Характер соревнований –</w:t>
      </w:r>
      <w:r w:rsidR="001C693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63388D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командный</w:t>
      </w:r>
      <w:r w:rsidR="001C693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 Проводятся на площадке ГТО ст.</w:t>
      </w:r>
      <w:r w:rsidR="000C3F8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1C693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Высокая Гора.</w:t>
      </w:r>
    </w:p>
    <w:p w:rsidR="0063388D" w:rsidRDefault="0063388D" w:rsidP="00A72E0C">
      <w:pPr>
        <w:ind w:right="-709" w:firstLine="708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Состав команды – 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3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человека (</w:t>
      </w:r>
      <w:r w:rsidR="009A3EF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</w:t>
      </w:r>
      <w:r w:rsidR="005D12C7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уча</w:t>
      </w:r>
      <w:r w:rsidR="009A3EF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щихся</w:t>
      </w:r>
      <w:r w:rsidR="00FF764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2,</w:t>
      </w:r>
      <w:r w:rsidR="001C693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3,</w:t>
      </w:r>
      <w:r w:rsidR="001C6939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1B3F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 ступени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</w:t>
      </w:r>
    </w:p>
    <w:p w:rsidR="0063388D" w:rsidRDefault="009A3EFA" w:rsidP="00A72E0C">
      <w:pPr>
        <w:ind w:right="-709" w:firstLine="708"/>
        <w:rPr>
          <w:rFonts w:ascii="Times New Roman" w:hAnsi="Times New Roman" w:cs="Times New Roman"/>
          <w:sz w:val="28"/>
          <w:szCs w:val="28"/>
        </w:rPr>
      </w:pPr>
      <w:r w:rsidRPr="009A3EFA">
        <w:rPr>
          <w:rFonts w:ascii="Times New Roman" w:hAnsi="Times New Roman" w:cs="Times New Roman"/>
          <w:sz w:val="28"/>
          <w:szCs w:val="28"/>
        </w:rPr>
        <w:t>Участники: из каждой ступени по1учащ</w:t>
      </w:r>
      <w:r w:rsidR="001B3F73">
        <w:rPr>
          <w:rFonts w:ascii="Times New Roman" w:hAnsi="Times New Roman" w:cs="Times New Roman"/>
          <w:sz w:val="28"/>
          <w:szCs w:val="28"/>
        </w:rPr>
        <w:t>емуся</w:t>
      </w:r>
      <w:r w:rsidRPr="009A3EFA">
        <w:rPr>
          <w:rFonts w:ascii="Times New Roman" w:hAnsi="Times New Roman" w:cs="Times New Roman"/>
          <w:sz w:val="28"/>
          <w:szCs w:val="28"/>
        </w:rPr>
        <w:t xml:space="preserve"> не зависимо от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A3EFA">
        <w:rPr>
          <w:rFonts w:ascii="Times New Roman" w:hAnsi="Times New Roman" w:cs="Times New Roman"/>
          <w:sz w:val="28"/>
          <w:szCs w:val="28"/>
        </w:rPr>
        <w:t>ла</w:t>
      </w:r>
      <w:r w:rsidR="00FF7644">
        <w:rPr>
          <w:rFonts w:ascii="Times New Roman" w:hAnsi="Times New Roman" w:cs="Times New Roman"/>
          <w:sz w:val="28"/>
          <w:szCs w:val="28"/>
        </w:rPr>
        <w:t>. Итоги подводятся по системе подсчета ГТО.</w:t>
      </w:r>
    </w:p>
    <w:p w:rsidR="00061DB7" w:rsidRDefault="00061DB7" w:rsidP="00A72E0C">
      <w:pPr>
        <w:ind w:right="-709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многоборь</w:t>
      </w:r>
      <w:r w:rsidR="00FF764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61DB7" w:rsidRDefault="00061DB7" w:rsidP="00061DB7">
      <w:pPr>
        <w:pStyle w:val="af"/>
        <w:numPr>
          <w:ilvl w:val="0"/>
          <w:numId w:val="24"/>
        </w:numPr>
        <w:ind w:right="-709"/>
        <w:rPr>
          <w:szCs w:val="28"/>
        </w:rPr>
      </w:pPr>
      <w:r>
        <w:rPr>
          <w:szCs w:val="28"/>
        </w:rPr>
        <w:t>Подтягивание из виса на высокой перекладине (юноши),</w:t>
      </w:r>
      <w:r w:rsidR="001B3F73">
        <w:rPr>
          <w:szCs w:val="28"/>
        </w:rPr>
        <w:t xml:space="preserve"> </w:t>
      </w:r>
      <w:r>
        <w:rPr>
          <w:szCs w:val="28"/>
        </w:rPr>
        <w:t>подтягивание из виса на низкой перекладине  (90см) (девушки)</w:t>
      </w:r>
    </w:p>
    <w:p w:rsidR="00061DB7" w:rsidRDefault="00061DB7" w:rsidP="00061DB7">
      <w:pPr>
        <w:pStyle w:val="af"/>
        <w:numPr>
          <w:ilvl w:val="0"/>
          <w:numId w:val="24"/>
        </w:numPr>
        <w:ind w:right="-709"/>
        <w:rPr>
          <w:szCs w:val="28"/>
        </w:rPr>
      </w:pPr>
      <w:r>
        <w:rPr>
          <w:szCs w:val="28"/>
        </w:rPr>
        <w:t>Наклон вперед из положения стоя прямыми ногами от гимнастической скамье</w:t>
      </w:r>
    </w:p>
    <w:p w:rsidR="00061DB7" w:rsidRDefault="00061DB7" w:rsidP="00061DB7">
      <w:pPr>
        <w:pStyle w:val="af"/>
        <w:numPr>
          <w:ilvl w:val="0"/>
          <w:numId w:val="24"/>
        </w:numPr>
        <w:ind w:right="-709"/>
        <w:rPr>
          <w:szCs w:val="28"/>
        </w:rPr>
      </w:pPr>
      <w:r>
        <w:rPr>
          <w:szCs w:val="28"/>
        </w:rPr>
        <w:t xml:space="preserve">Прыжок с места </w:t>
      </w:r>
    </w:p>
    <w:p w:rsidR="006A4F8B" w:rsidRDefault="00061DB7" w:rsidP="00A72E0C">
      <w:pPr>
        <w:pStyle w:val="af"/>
        <w:numPr>
          <w:ilvl w:val="0"/>
          <w:numId w:val="24"/>
        </w:numPr>
        <w:ind w:right="-709"/>
        <w:rPr>
          <w:szCs w:val="28"/>
        </w:rPr>
      </w:pPr>
      <w:r w:rsidRPr="00A72E0C">
        <w:rPr>
          <w:szCs w:val="28"/>
        </w:rPr>
        <w:t>Поднимание туловища из положения лежа за 1 минуту</w:t>
      </w:r>
      <w:r w:rsidR="00A72E0C" w:rsidRPr="00A72E0C">
        <w:rPr>
          <w:szCs w:val="28"/>
        </w:rPr>
        <w:t>.</w:t>
      </w:r>
    </w:p>
    <w:p w:rsidR="00A72E0C" w:rsidRDefault="00A72E0C" w:rsidP="00DE4373">
      <w:pPr>
        <w:ind w:left="709" w:right="-709"/>
        <w:jc w:val="right"/>
        <w:rPr>
          <w:rFonts w:ascii="Times New Roman" w:hAnsi="Times New Roman" w:cs="Times New Roman"/>
          <w:sz w:val="28"/>
          <w:szCs w:val="28"/>
        </w:rPr>
      </w:pPr>
    </w:p>
    <w:p w:rsidR="00A72E0C" w:rsidRDefault="00A72E0C" w:rsidP="00DE4373">
      <w:pPr>
        <w:ind w:left="709" w:right="-709"/>
        <w:jc w:val="right"/>
        <w:rPr>
          <w:rFonts w:ascii="Times New Roman" w:hAnsi="Times New Roman" w:cs="Times New Roman"/>
          <w:sz w:val="28"/>
          <w:szCs w:val="28"/>
        </w:rPr>
      </w:pPr>
    </w:p>
    <w:p w:rsidR="00A72E0C" w:rsidRDefault="00A72E0C" w:rsidP="00DE4373">
      <w:pPr>
        <w:ind w:left="709" w:right="-709"/>
        <w:jc w:val="right"/>
        <w:rPr>
          <w:rFonts w:ascii="Times New Roman" w:hAnsi="Times New Roman" w:cs="Times New Roman"/>
          <w:sz w:val="28"/>
          <w:szCs w:val="28"/>
        </w:rPr>
      </w:pPr>
    </w:p>
    <w:p w:rsidR="00A72E0C" w:rsidRDefault="00A72E0C" w:rsidP="00DE4373">
      <w:pPr>
        <w:ind w:left="709" w:right="-709"/>
        <w:jc w:val="right"/>
        <w:rPr>
          <w:rFonts w:ascii="Times New Roman" w:hAnsi="Times New Roman" w:cs="Times New Roman"/>
          <w:sz w:val="28"/>
          <w:szCs w:val="28"/>
        </w:rPr>
      </w:pPr>
    </w:p>
    <w:p w:rsidR="00A72E0C" w:rsidRDefault="00A72E0C" w:rsidP="00DE4373">
      <w:pPr>
        <w:ind w:left="709" w:right="-709"/>
        <w:jc w:val="right"/>
        <w:rPr>
          <w:rFonts w:ascii="Times New Roman" w:hAnsi="Times New Roman" w:cs="Times New Roman"/>
          <w:sz w:val="28"/>
          <w:szCs w:val="28"/>
        </w:rPr>
      </w:pPr>
    </w:p>
    <w:p w:rsidR="00A72E0C" w:rsidRDefault="00A72E0C" w:rsidP="00DE4373">
      <w:pPr>
        <w:ind w:left="709" w:right="-709"/>
        <w:jc w:val="right"/>
        <w:rPr>
          <w:rFonts w:ascii="Times New Roman" w:hAnsi="Times New Roman" w:cs="Times New Roman"/>
          <w:sz w:val="28"/>
          <w:szCs w:val="28"/>
        </w:rPr>
      </w:pPr>
    </w:p>
    <w:p w:rsidR="00A72E0C" w:rsidRDefault="00A72E0C" w:rsidP="00DE4373">
      <w:pPr>
        <w:ind w:left="709" w:right="-709"/>
        <w:jc w:val="right"/>
        <w:rPr>
          <w:rFonts w:ascii="Times New Roman" w:hAnsi="Times New Roman" w:cs="Times New Roman"/>
          <w:sz w:val="28"/>
          <w:szCs w:val="28"/>
        </w:rPr>
      </w:pPr>
    </w:p>
    <w:p w:rsidR="00A72E0C" w:rsidRDefault="00A72E0C" w:rsidP="00DE4373">
      <w:pPr>
        <w:ind w:left="709" w:right="-709"/>
        <w:jc w:val="right"/>
        <w:rPr>
          <w:rFonts w:ascii="Times New Roman" w:hAnsi="Times New Roman" w:cs="Times New Roman"/>
          <w:sz w:val="28"/>
          <w:szCs w:val="28"/>
        </w:rPr>
      </w:pPr>
    </w:p>
    <w:sectPr w:rsidR="00A72E0C" w:rsidSect="001B3F73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9" w:h="16838"/>
      <w:pgMar w:top="567" w:right="1418" w:bottom="127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783" w:rsidRPr="00771B96" w:rsidRDefault="00280783" w:rsidP="00771B96">
      <w:pPr>
        <w:pStyle w:val="a5"/>
        <w:spacing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separator/>
      </w:r>
    </w:p>
  </w:endnote>
  <w:endnote w:type="continuationSeparator" w:id="0">
    <w:p w:rsidR="00280783" w:rsidRPr="00771B96" w:rsidRDefault="00280783" w:rsidP="00771B96">
      <w:pPr>
        <w:pStyle w:val="a5"/>
        <w:spacing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89C" w:rsidRDefault="00280783">
    <w:pPr>
      <w:rPr>
        <w:rFonts w:cs="Times New Roman"/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2053" type="#_x0000_t202" style="position:absolute;margin-left:510.6pt;margin-top:767.15pt;width:45.85pt;height:14.15pt;z-index:-2516377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t1+qwIAAK4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" filled="f" stroked="f">
          <v:textbox style="mso-fit-shape-to-text:t" inset="0,0,0,0">
            <w:txbxContent>
              <w:p w:rsidR="002A189C" w:rsidRDefault="002A189C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rialNarrow"/>
                    <w:color w:val="000000"/>
                  </w:rPr>
                  <w:t>ЭЛЕКТРОННЫЙ</w:t>
                </w:r>
              </w:p>
              <w:p w:rsidR="002A189C" w:rsidRDefault="002A189C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rialNarrow1"/>
                    <w:color w:val="000000"/>
                  </w:rPr>
                  <w:t>ТАТАРСТАН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Text Box 20" o:spid="_x0000_s2052" type="#_x0000_t202" style="position:absolute;margin-left:30.85pt;margin-top:769.05pt;width:367.45pt;height:17.75pt;z-index:-25163673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" filled="f" stroked="f">
          <v:textbox style="mso-fit-shape-to-text:t" inset="0,0,0,0">
            <w:txbxContent>
              <w:p w:rsidR="002A189C" w:rsidRDefault="002A189C">
                <w:pPr>
                  <w:pStyle w:val="1"/>
                  <w:shd w:val="clear" w:color="auto" w:fill="auto"/>
                  <w:spacing w:line="240" w:lineRule="auto"/>
                </w:pPr>
                <w:proofErr w:type="spellStart"/>
                <w:proofErr w:type="gramStart"/>
                <w:r>
                  <w:rPr>
                    <w:rStyle w:val="a7"/>
                    <w:rFonts w:hint="eastAsia"/>
                    <w:color w:val="000000"/>
                  </w:rPr>
                  <w:t>Документсозданвэлектроннойформе</w:t>
                </w:r>
                <w:proofErr w:type="spellEnd"/>
                <w:r>
                  <w:rPr>
                    <w:rStyle w:val="a7"/>
                    <w:color w:val="000000"/>
                  </w:rPr>
                  <w:t>.</w:t>
                </w:r>
                <w:r>
                  <w:rPr>
                    <w:rStyle w:val="a7"/>
                    <w:rFonts w:hint="eastAsia"/>
                    <w:color w:val="000000"/>
                  </w:rPr>
                  <w:t>№</w:t>
                </w:r>
                <w:proofErr w:type="spellStart"/>
                <w:proofErr w:type="gramEnd"/>
                <w:r>
                  <w:rPr>
                    <w:rStyle w:val="a7"/>
                    <w:rFonts w:hint="eastAsia"/>
                    <w:color w:val="000000"/>
                  </w:rPr>
                  <w:t>под</w:t>
                </w:r>
                <w:proofErr w:type="spellEnd"/>
                <w:r>
                  <w:rPr>
                    <w:rStyle w:val="a7"/>
                    <w:color w:val="000000"/>
                  </w:rPr>
                  <w:t xml:space="preserve">-9437/15 </w:t>
                </w:r>
                <w:proofErr w:type="spellStart"/>
                <w:r>
                  <w:rPr>
                    <w:rStyle w:val="a7"/>
                    <w:rFonts w:hint="eastAsia"/>
                    <w:color w:val="000000"/>
                  </w:rPr>
                  <w:t>от</w:t>
                </w:r>
                <w:proofErr w:type="spellEnd"/>
                <w:r>
                  <w:rPr>
                    <w:rStyle w:val="a7"/>
                    <w:color w:val="000000"/>
                  </w:rPr>
                  <w:t xml:space="preserve"> 15.10.2015.</w:t>
                </w:r>
                <w:proofErr w:type="spellStart"/>
                <w:r>
                  <w:rPr>
                    <w:rStyle w:val="a7"/>
                    <w:rFonts w:hint="eastAsia"/>
                    <w:color w:val="000000"/>
                  </w:rPr>
                  <w:t>Исполнитель</w:t>
                </w:r>
                <w:proofErr w:type="spellEnd"/>
                <w:r>
                  <w:rPr>
                    <w:rStyle w:val="a7"/>
                    <w:color w:val="000000"/>
                  </w:rPr>
                  <w:t xml:space="preserve">: </w:t>
                </w:r>
                <w:proofErr w:type="spellStart"/>
                <w:r>
                  <w:rPr>
                    <w:rStyle w:val="a7"/>
                    <w:rFonts w:hint="eastAsia"/>
                    <w:color w:val="000000"/>
                  </w:rPr>
                  <w:t>СоркинаЖ</w:t>
                </w:r>
                <w:proofErr w:type="spellEnd"/>
                <w:r>
                  <w:rPr>
                    <w:rStyle w:val="a7"/>
                    <w:color w:val="000000"/>
                  </w:rPr>
                  <w:t>.</w:t>
                </w:r>
                <w:r>
                  <w:rPr>
                    <w:rStyle w:val="a7"/>
                    <w:rFonts w:hint="eastAsia"/>
                    <w:color w:val="000000"/>
                  </w:rPr>
                  <w:t>В</w:t>
                </w:r>
                <w:r>
                  <w:rPr>
                    <w:rStyle w:val="a7"/>
                    <w:color w:val="000000"/>
                  </w:rPr>
                  <w:t>.</w:t>
                </w:r>
              </w:p>
              <w:p w:rsidR="002A189C" w:rsidRDefault="002A189C">
                <w:pPr>
                  <w:pStyle w:val="1"/>
                  <w:shd w:val="clear" w:color="auto" w:fill="auto"/>
                  <w:spacing w:line="240" w:lineRule="auto"/>
                </w:pPr>
                <w:proofErr w:type="spellStart"/>
                <w:r>
                  <w:rPr>
                    <w:rStyle w:val="a7"/>
                    <w:rFonts w:hint="eastAsia"/>
                    <w:color w:val="000000"/>
                  </w:rPr>
                  <w:t>Страница</w:t>
                </w:r>
                <w:proofErr w:type="spellEnd"/>
                <w:r w:rsidR="00F10E4F">
                  <w:fldChar w:fldCharType="begin"/>
                </w:r>
                <w:r>
                  <w:instrText xml:space="preserve"> PAGE \* MERGEFORMAT </w:instrText>
                </w:r>
                <w:r w:rsidR="00F10E4F">
                  <w:fldChar w:fldCharType="separate"/>
                </w:r>
                <w:r w:rsidRPr="00982B8B">
                  <w:rPr>
                    <w:rStyle w:val="a7"/>
                    <w:noProof/>
                    <w:color w:val="000000"/>
                  </w:rPr>
                  <w:t>18</w:t>
                </w:r>
                <w:r w:rsidR="00F10E4F">
                  <w:fldChar w:fldCharType="end"/>
                </w:r>
                <w:proofErr w:type="spellStart"/>
                <w:r>
                  <w:rPr>
                    <w:rStyle w:val="a7"/>
                    <w:rFonts w:hint="eastAsia"/>
                    <w:color w:val="000000"/>
                  </w:rPr>
                  <w:t>из</w:t>
                </w:r>
                <w:proofErr w:type="spellEnd"/>
                <w:r>
                  <w:rPr>
                    <w:rStyle w:val="a7"/>
                    <w:color w:val="000000"/>
                  </w:rPr>
                  <w:t xml:space="preserve"> 21.</w:t>
                </w:r>
                <w:proofErr w:type="spellStart"/>
                <w:r>
                  <w:rPr>
                    <w:rStyle w:val="a7"/>
                    <w:rFonts w:hint="eastAsia"/>
                    <w:color w:val="000000"/>
                  </w:rPr>
                  <w:t>Страницасоздана</w:t>
                </w:r>
                <w:proofErr w:type="spellEnd"/>
                <w:r>
                  <w:rPr>
                    <w:rStyle w:val="a7"/>
                    <w:color w:val="000000"/>
                  </w:rPr>
                  <w:t>: 15.10.2015 09:15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89C" w:rsidRDefault="00280783">
    <w:pPr>
      <w:rPr>
        <w:rFonts w:cs="Times New Roman"/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2051" type="#_x0000_t202" style="position:absolute;margin-left:33.95pt;margin-top:826.8pt;width:7.25pt;height:13.6pt;z-index:-25163571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" filled="f" stroked="f">
          <v:textbox style="mso-fit-shape-to-text:t" inset="0,0,0,0">
            <w:txbxContent>
              <w:p w:rsidR="002A189C" w:rsidRPr="00771B96" w:rsidRDefault="002A189C" w:rsidP="00771B96"/>
            </w:txbxContent>
          </v:textbox>
          <w10:wrap anchorx="page" anchory="page"/>
        </v:shape>
      </w:pict>
    </w:r>
    <w:r>
      <w:rPr>
        <w:noProof/>
      </w:rPr>
      <w:pict>
        <v:shape id="Text Box 22" o:spid="_x0000_s2050" type="#_x0000_t202" style="position:absolute;margin-left:496.2pt;margin-top:824.9pt;width:7.25pt;height:13.6pt;z-index:-25163468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" filled="f" stroked="f">
          <v:textbox style="mso-fit-shape-to-text:t" inset="0,0,0,0">
            <w:txbxContent>
              <w:p w:rsidR="002A189C" w:rsidRPr="00771B96" w:rsidRDefault="002A189C" w:rsidP="00771B96"/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89C" w:rsidRDefault="002A189C">
    <w:pPr>
      <w:rPr>
        <w:rFonts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783" w:rsidRPr="00771B96" w:rsidRDefault="00280783" w:rsidP="00771B96">
      <w:pPr>
        <w:pStyle w:val="a5"/>
        <w:spacing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separator/>
      </w:r>
    </w:p>
  </w:footnote>
  <w:footnote w:type="continuationSeparator" w:id="0">
    <w:p w:rsidR="00280783" w:rsidRPr="00771B96" w:rsidRDefault="00280783" w:rsidP="00771B96">
      <w:pPr>
        <w:pStyle w:val="a5"/>
        <w:spacing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89C" w:rsidRDefault="00280783">
    <w:pPr>
      <w:rPr>
        <w:rFonts w:cs="Times New Roman"/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2054" type="#_x0000_t202" style="position:absolute;margin-left:450.1pt;margin-top:58.4pt;width:101.5pt;height:11.75pt;z-index:-25163878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" filled="f" stroked="f">
          <v:textbox style="mso-fit-shape-to-text:t" inset="0,0,0,0">
            <w:txbxContent>
              <w:p w:rsidR="002A189C" w:rsidRDefault="002A189C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TimesNewRoman1"/>
                    <w:color w:val="000000"/>
                  </w:rPr>
                  <w:t>Приложение № 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89C" w:rsidRDefault="00280783">
    <w:pPr>
      <w:rPr>
        <w:rFonts w:cs="Times New Roman"/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49" type="#_x0000_t202" style="position:absolute;margin-left:697.75pt;margin-top:147.3pt;width:101.3pt;height:12.25pt;z-index:-2516336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EmmqwIAAK8FAAAOAAAAZHJzL2Uyb0RvYy54bWysVG1vmzAQ/j5p/8Hyd8pLIQFUUrUhTJO6&#10;F6ndD3DABGtgI9sNdFP/+84mpE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" filled="f" stroked="f">
          <v:textbox style="mso-fit-shape-to-text:t" inset="0,0,0,0">
            <w:txbxContent>
              <w:p w:rsidR="002A189C" w:rsidRDefault="002A189C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TimesNewRoman1"/>
                    <w:color w:val="000000"/>
                  </w:rPr>
                  <w:t>Приложение № 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0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200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0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00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00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00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00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00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00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000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00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4" w15:restartNumberingAfterBreak="0">
    <w:nsid w:val="0000001D"/>
    <w:multiLevelType w:val="multilevel"/>
    <w:tmpl w:val="0000001C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5" w15:restartNumberingAfterBreak="0">
    <w:nsid w:val="0000001F"/>
    <w:multiLevelType w:val="multilevel"/>
    <w:tmpl w:val="7E004012"/>
    <w:lvl w:ilvl="0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6" w15:restartNumberingAfterBreak="0">
    <w:nsid w:val="00000021"/>
    <w:multiLevelType w:val="multilevel"/>
    <w:tmpl w:val="00000020"/>
    <w:lvl w:ilvl="0">
      <w:start w:val="2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 w15:restartNumberingAfterBreak="0">
    <w:nsid w:val="181354D1"/>
    <w:multiLevelType w:val="multilevel"/>
    <w:tmpl w:val="4C667C5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18" w15:restartNumberingAfterBreak="0">
    <w:nsid w:val="2B884737"/>
    <w:multiLevelType w:val="hybridMultilevel"/>
    <w:tmpl w:val="4384A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275777"/>
    <w:multiLevelType w:val="hybridMultilevel"/>
    <w:tmpl w:val="9ED497CA"/>
    <w:lvl w:ilvl="0" w:tplc="0F20B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AD329CA"/>
    <w:multiLevelType w:val="multilevel"/>
    <w:tmpl w:val="EAA0A0C4"/>
    <w:lvl w:ilvl="0">
      <w:start w:val="11"/>
      <w:numFmt w:val="decimal"/>
      <w:lvlText w:val="%1"/>
      <w:lvlJc w:val="left"/>
      <w:pPr>
        <w:ind w:left="1516" w:hanging="10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6" w:hanging="10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3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4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5EC90E24"/>
    <w:multiLevelType w:val="hybridMultilevel"/>
    <w:tmpl w:val="F230A7F0"/>
    <w:lvl w:ilvl="0" w:tplc="1F36AFA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2" w15:restartNumberingAfterBreak="0">
    <w:nsid w:val="66F475A0"/>
    <w:multiLevelType w:val="multilevel"/>
    <w:tmpl w:val="8618CB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23" w15:restartNumberingAfterBreak="0">
    <w:nsid w:val="6D6762E5"/>
    <w:multiLevelType w:val="hybridMultilevel"/>
    <w:tmpl w:val="7A048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F635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107350"/>
    <w:multiLevelType w:val="hybridMultilevel"/>
    <w:tmpl w:val="4F94574C"/>
    <w:lvl w:ilvl="0" w:tplc="5CAC899C">
      <w:numFmt w:val="bullet"/>
      <w:lvlText w:val=""/>
      <w:lvlJc w:val="left"/>
      <w:pPr>
        <w:ind w:left="151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B42F40">
      <w:numFmt w:val="bullet"/>
      <w:lvlText w:val="•"/>
      <w:lvlJc w:val="left"/>
      <w:pPr>
        <w:ind w:left="2440" w:hanging="348"/>
      </w:pPr>
      <w:rPr>
        <w:rFonts w:hint="default"/>
        <w:lang w:val="ru-RU" w:eastAsia="en-US" w:bidi="ar-SA"/>
      </w:rPr>
    </w:lvl>
    <w:lvl w:ilvl="2" w:tplc="22EE6A4A">
      <w:numFmt w:val="bullet"/>
      <w:lvlText w:val="•"/>
      <w:lvlJc w:val="left"/>
      <w:pPr>
        <w:ind w:left="3361" w:hanging="348"/>
      </w:pPr>
      <w:rPr>
        <w:rFonts w:hint="default"/>
        <w:lang w:val="ru-RU" w:eastAsia="en-US" w:bidi="ar-SA"/>
      </w:rPr>
    </w:lvl>
    <w:lvl w:ilvl="3" w:tplc="072698CC">
      <w:numFmt w:val="bullet"/>
      <w:lvlText w:val="•"/>
      <w:lvlJc w:val="left"/>
      <w:pPr>
        <w:ind w:left="4281" w:hanging="348"/>
      </w:pPr>
      <w:rPr>
        <w:rFonts w:hint="default"/>
        <w:lang w:val="ru-RU" w:eastAsia="en-US" w:bidi="ar-SA"/>
      </w:rPr>
    </w:lvl>
    <w:lvl w:ilvl="4" w:tplc="6FD6E96E">
      <w:numFmt w:val="bullet"/>
      <w:lvlText w:val="•"/>
      <w:lvlJc w:val="left"/>
      <w:pPr>
        <w:ind w:left="5202" w:hanging="348"/>
      </w:pPr>
      <w:rPr>
        <w:rFonts w:hint="default"/>
        <w:lang w:val="ru-RU" w:eastAsia="en-US" w:bidi="ar-SA"/>
      </w:rPr>
    </w:lvl>
    <w:lvl w:ilvl="5" w:tplc="C6368E3A">
      <w:numFmt w:val="bullet"/>
      <w:lvlText w:val="•"/>
      <w:lvlJc w:val="left"/>
      <w:pPr>
        <w:ind w:left="6123" w:hanging="348"/>
      </w:pPr>
      <w:rPr>
        <w:rFonts w:hint="default"/>
        <w:lang w:val="ru-RU" w:eastAsia="en-US" w:bidi="ar-SA"/>
      </w:rPr>
    </w:lvl>
    <w:lvl w:ilvl="6" w:tplc="E84A0580">
      <w:numFmt w:val="bullet"/>
      <w:lvlText w:val="•"/>
      <w:lvlJc w:val="left"/>
      <w:pPr>
        <w:ind w:left="7043" w:hanging="348"/>
      </w:pPr>
      <w:rPr>
        <w:rFonts w:hint="default"/>
        <w:lang w:val="ru-RU" w:eastAsia="en-US" w:bidi="ar-SA"/>
      </w:rPr>
    </w:lvl>
    <w:lvl w:ilvl="7" w:tplc="3C1EC87E">
      <w:numFmt w:val="bullet"/>
      <w:lvlText w:val="•"/>
      <w:lvlJc w:val="left"/>
      <w:pPr>
        <w:ind w:left="7964" w:hanging="348"/>
      </w:pPr>
      <w:rPr>
        <w:rFonts w:hint="default"/>
        <w:lang w:val="ru-RU" w:eastAsia="en-US" w:bidi="ar-SA"/>
      </w:rPr>
    </w:lvl>
    <w:lvl w:ilvl="8" w:tplc="21A62A0C">
      <w:numFmt w:val="bullet"/>
      <w:lvlText w:val="•"/>
      <w:lvlJc w:val="left"/>
      <w:pPr>
        <w:ind w:left="8885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2"/>
  </w:num>
  <w:num w:numId="20">
    <w:abstractNumId w:val="23"/>
  </w:num>
  <w:num w:numId="21">
    <w:abstractNumId w:val="18"/>
  </w:num>
  <w:num w:numId="22">
    <w:abstractNumId w:val="20"/>
  </w:num>
  <w:num w:numId="23">
    <w:abstractNumId w:val="24"/>
  </w:num>
  <w:num w:numId="24">
    <w:abstractNumId w:val="19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1BBD"/>
    <w:rsid w:val="00011B93"/>
    <w:rsid w:val="00061DB7"/>
    <w:rsid w:val="00073EA3"/>
    <w:rsid w:val="00097382"/>
    <w:rsid w:val="000A7850"/>
    <w:rsid w:val="000C3F83"/>
    <w:rsid w:val="00131A2F"/>
    <w:rsid w:val="00183FA4"/>
    <w:rsid w:val="001B3F73"/>
    <w:rsid w:val="001C6939"/>
    <w:rsid w:val="001D794E"/>
    <w:rsid w:val="001F70E9"/>
    <w:rsid w:val="00247485"/>
    <w:rsid w:val="00273D41"/>
    <w:rsid w:val="00280783"/>
    <w:rsid w:val="0029151E"/>
    <w:rsid w:val="002A189C"/>
    <w:rsid w:val="002A342C"/>
    <w:rsid w:val="002C6B50"/>
    <w:rsid w:val="002E03B9"/>
    <w:rsid w:val="002E596F"/>
    <w:rsid w:val="002F3B63"/>
    <w:rsid w:val="003526E2"/>
    <w:rsid w:val="00363320"/>
    <w:rsid w:val="00367D57"/>
    <w:rsid w:val="00372345"/>
    <w:rsid w:val="0043714E"/>
    <w:rsid w:val="00441ED4"/>
    <w:rsid w:val="00497020"/>
    <w:rsid w:val="004A4189"/>
    <w:rsid w:val="004F7A1E"/>
    <w:rsid w:val="00591BF9"/>
    <w:rsid w:val="005A1239"/>
    <w:rsid w:val="005A25B3"/>
    <w:rsid w:val="005B6321"/>
    <w:rsid w:val="005D12C7"/>
    <w:rsid w:val="005F0F6C"/>
    <w:rsid w:val="00630EF0"/>
    <w:rsid w:val="0063388D"/>
    <w:rsid w:val="0069199C"/>
    <w:rsid w:val="006A4F8B"/>
    <w:rsid w:val="006A58C2"/>
    <w:rsid w:val="006B6CAF"/>
    <w:rsid w:val="006C4279"/>
    <w:rsid w:val="006F65D0"/>
    <w:rsid w:val="00744676"/>
    <w:rsid w:val="00752795"/>
    <w:rsid w:val="00765881"/>
    <w:rsid w:val="00765BB3"/>
    <w:rsid w:val="00771B96"/>
    <w:rsid w:val="00793271"/>
    <w:rsid w:val="007C3806"/>
    <w:rsid w:val="007C420A"/>
    <w:rsid w:val="007D5790"/>
    <w:rsid w:val="00813DE5"/>
    <w:rsid w:val="00852BA3"/>
    <w:rsid w:val="00885EFE"/>
    <w:rsid w:val="008A56FF"/>
    <w:rsid w:val="008C4F25"/>
    <w:rsid w:val="00902BB6"/>
    <w:rsid w:val="00924D8B"/>
    <w:rsid w:val="00974300"/>
    <w:rsid w:val="00992C41"/>
    <w:rsid w:val="009A3EFA"/>
    <w:rsid w:val="009B7047"/>
    <w:rsid w:val="00A02158"/>
    <w:rsid w:val="00A42BB1"/>
    <w:rsid w:val="00A545F6"/>
    <w:rsid w:val="00A72E0C"/>
    <w:rsid w:val="00AB444C"/>
    <w:rsid w:val="00B6183F"/>
    <w:rsid w:val="00B64108"/>
    <w:rsid w:val="00BB3C5B"/>
    <w:rsid w:val="00BC0F4E"/>
    <w:rsid w:val="00BF3CC8"/>
    <w:rsid w:val="00C32325"/>
    <w:rsid w:val="00C34650"/>
    <w:rsid w:val="00C4385A"/>
    <w:rsid w:val="00C76835"/>
    <w:rsid w:val="00C837C3"/>
    <w:rsid w:val="00C9304E"/>
    <w:rsid w:val="00D14E6F"/>
    <w:rsid w:val="00D2039A"/>
    <w:rsid w:val="00D4142E"/>
    <w:rsid w:val="00D448AA"/>
    <w:rsid w:val="00D50BFA"/>
    <w:rsid w:val="00D87470"/>
    <w:rsid w:val="00D93EA6"/>
    <w:rsid w:val="00D97968"/>
    <w:rsid w:val="00DC16D2"/>
    <w:rsid w:val="00DE4373"/>
    <w:rsid w:val="00E11D2F"/>
    <w:rsid w:val="00E1260B"/>
    <w:rsid w:val="00E538C5"/>
    <w:rsid w:val="00E57541"/>
    <w:rsid w:val="00E64C30"/>
    <w:rsid w:val="00E71BBD"/>
    <w:rsid w:val="00E777BA"/>
    <w:rsid w:val="00EA3801"/>
    <w:rsid w:val="00EB0B50"/>
    <w:rsid w:val="00EC77BC"/>
    <w:rsid w:val="00EF04EC"/>
    <w:rsid w:val="00F06C2F"/>
    <w:rsid w:val="00F10E4F"/>
    <w:rsid w:val="00F1265A"/>
    <w:rsid w:val="00F127BB"/>
    <w:rsid w:val="00F31F02"/>
    <w:rsid w:val="00F37B6C"/>
    <w:rsid w:val="00F77C1D"/>
    <w:rsid w:val="00FD3F59"/>
    <w:rsid w:val="00FF7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5"/>
    <o:shapelayout v:ext="edit">
      <o:idmap v:ext="edit" data="1"/>
    </o:shapelayout>
  </w:shapeDefaults>
  <w:decimalSymbol w:val=","/>
  <w:listSeparator w:val=";"/>
  <w14:docId w14:val="17341926"/>
  <w15:docId w15:val="{BE508448-8C0F-48E3-8344-FEB6B450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BB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6A58C2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1BBD"/>
    <w:rPr>
      <w:color w:val="000080"/>
      <w:u w:val="single"/>
    </w:rPr>
  </w:style>
  <w:style w:type="character" w:customStyle="1" w:styleId="a4">
    <w:name w:val="Основной текст Знак"/>
    <w:basedOn w:val="a0"/>
    <w:link w:val="a5"/>
    <w:rsid w:val="00E71BB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Колонтитул_"/>
    <w:basedOn w:val="a0"/>
    <w:link w:val="1"/>
    <w:rsid w:val="00E71BBD"/>
    <w:rPr>
      <w:rFonts w:ascii="Arial Unicode MS" w:eastAsia="Arial Unicode MS" w:cs="Arial Unicode MS"/>
      <w:sz w:val="15"/>
      <w:szCs w:val="15"/>
      <w:shd w:val="clear" w:color="auto" w:fill="FFFFFF"/>
    </w:rPr>
  </w:style>
  <w:style w:type="character" w:customStyle="1" w:styleId="ArialNarrow">
    <w:name w:val="Колонтитул + Arial Narrow"/>
    <w:aliases w:val="6,5 pt,Курсив"/>
    <w:basedOn w:val="a6"/>
    <w:rsid w:val="00E71BBD"/>
    <w:rPr>
      <w:rFonts w:ascii="Arial Narrow" w:eastAsia="Arial Unicode MS" w:hAnsi="Arial Narrow" w:cs="Arial Narrow"/>
      <w:i/>
      <w:iCs/>
      <w:sz w:val="13"/>
      <w:szCs w:val="13"/>
      <w:u w:val="single"/>
      <w:shd w:val="clear" w:color="auto" w:fill="FFFFFF"/>
    </w:rPr>
  </w:style>
  <w:style w:type="character" w:customStyle="1" w:styleId="ArialNarrow1">
    <w:name w:val="Колонтитул + Arial Narrow1"/>
    <w:aliases w:val="61,5 pt3,Курсив3,Интервал 1 pt"/>
    <w:basedOn w:val="a6"/>
    <w:rsid w:val="00E71BBD"/>
    <w:rPr>
      <w:rFonts w:ascii="Arial Narrow" w:eastAsia="Arial Unicode MS" w:hAnsi="Arial Narrow" w:cs="Arial Narrow"/>
      <w:i/>
      <w:iCs/>
      <w:spacing w:val="20"/>
      <w:sz w:val="13"/>
      <w:szCs w:val="13"/>
      <w:shd w:val="clear" w:color="auto" w:fill="FFFFFF"/>
    </w:rPr>
  </w:style>
  <w:style w:type="character" w:customStyle="1" w:styleId="a7">
    <w:name w:val="Колонтитул"/>
    <w:basedOn w:val="a6"/>
    <w:rsid w:val="00E71BBD"/>
    <w:rPr>
      <w:rFonts w:ascii="Arial Unicode MS" w:eastAsia="Arial Unicode MS" w:cs="Arial Unicode MS"/>
      <w:sz w:val="15"/>
      <w:szCs w:val="15"/>
      <w:shd w:val="clear" w:color="auto" w:fill="FFFFFF"/>
    </w:rPr>
  </w:style>
  <w:style w:type="character" w:customStyle="1" w:styleId="2Exact">
    <w:name w:val="Основной текст (2) Exact"/>
    <w:basedOn w:val="a0"/>
    <w:rsid w:val="00E71BBD"/>
    <w:rPr>
      <w:rFonts w:ascii="Times New Roman" w:hAnsi="Times New Roman" w:cs="Times New Roman"/>
      <w:b/>
      <w:bCs/>
      <w:spacing w:val="8"/>
      <w:u w:val="none"/>
    </w:rPr>
  </w:style>
  <w:style w:type="character" w:customStyle="1" w:styleId="21">
    <w:name w:val="Основной текст (2)_"/>
    <w:basedOn w:val="a0"/>
    <w:link w:val="22"/>
    <w:rsid w:val="00E71BB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Exact">
    <w:name w:val="Основной текст (4) Exact"/>
    <w:basedOn w:val="a0"/>
    <w:link w:val="4"/>
    <w:rsid w:val="00E71BBD"/>
    <w:rPr>
      <w:rFonts w:ascii="Corbel" w:hAnsi="Corbel" w:cs="Corbel"/>
      <w:noProof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71BBD"/>
    <w:rPr>
      <w:rFonts w:ascii="Times New Roman" w:hAnsi="Times New Roman" w:cs="Times New Roman"/>
      <w:shd w:val="clear" w:color="auto" w:fill="FFFFFF"/>
    </w:rPr>
  </w:style>
  <w:style w:type="character" w:customStyle="1" w:styleId="23">
    <w:name w:val="Заголовок №2_"/>
    <w:basedOn w:val="a0"/>
    <w:link w:val="24"/>
    <w:rsid w:val="00E71BB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a5">
    <w:name w:val="Body Text"/>
    <w:basedOn w:val="a"/>
    <w:link w:val="a4"/>
    <w:rsid w:val="00E71BBD"/>
    <w:pPr>
      <w:shd w:val="clear" w:color="auto" w:fill="FFFFFF"/>
      <w:spacing w:line="322" w:lineRule="exact"/>
      <w:ind w:hanging="320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E71BB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3pt">
    <w:name w:val="Основной текст + Интервал 3 pt"/>
    <w:basedOn w:val="a4"/>
    <w:rsid w:val="00E71BBD"/>
    <w:rPr>
      <w:rFonts w:ascii="Times New Roman" w:hAnsi="Times New Roman" w:cs="Times New Roman"/>
      <w:spacing w:val="70"/>
      <w:sz w:val="26"/>
      <w:szCs w:val="26"/>
      <w:shd w:val="clear" w:color="auto" w:fill="FFFFFF"/>
    </w:rPr>
  </w:style>
  <w:style w:type="character" w:customStyle="1" w:styleId="TimesNewRoman">
    <w:name w:val="Колонтитул + Times New Roman"/>
    <w:aliases w:val="Курсив2"/>
    <w:basedOn w:val="a6"/>
    <w:rsid w:val="00E71BBD"/>
    <w:rPr>
      <w:rFonts w:ascii="Times New Roman" w:eastAsia="Arial Unicode MS" w:hAnsi="Times New Roman" w:cs="Times New Roman"/>
      <w:i/>
      <w:iCs/>
      <w:noProof/>
      <w:sz w:val="15"/>
      <w:szCs w:val="15"/>
      <w:u w:val="single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71BBD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54pt">
    <w:name w:val="Основной текст (5) + Интервал 4 pt"/>
    <w:basedOn w:val="5"/>
    <w:rsid w:val="00E71BBD"/>
    <w:rPr>
      <w:rFonts w:ascii="Times New Roman" w:hAnsi="Times New Roman" w:cs="Times New Roman"/>
      <w:b/>
      <w:bCs/>
      <w:spacing w:val="90"/>
      <w:sz w:val="30"/>
      <w:szCs w:val="30"/>
      <w:shd w:val="clear" w:color="auto" w:fill="FFFFFF"/>
    </w:rPr>
  </w:style>
  <w:style w:type="character" w:customStyle="1" w:styleId="11">
    <w:name w:val="Заголовок №1_"/>
    <w:basedOn w:val="a0"/>
    <w:link w:val="12"/>
    <w:rsid w:val="00E71BBD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1pt">
    <w:name w:val="Основной текст + 11 pt"/>
    <w:basedOn w:val="a4"/>
    <w:rsid w:val="00E71BBD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11pt4">
    <w:name w:val="Основной текст + 11 pt4"/>
    <w:aliases w:val="Полужирный"/>
    <w:basedOn w:val="a4"/>
    <w:rsid w:val="00E71BB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1pt3">
    <w:name w:val="Основной текст + 11 pt3"/>
    <w:basedOn w:val="a4"/>
    <w:rsid w:val="00E71BBD"/>
    <w:rPr>
      <w:rFonts w:ascii="Times New Roman" w:hAnsi="Times New Roman" w:cs="Times New Roman"/>
      <w:noProof/>
      <w:sz w:val="22"/>
      <w:szCs w:val="22"/>
      <w:shd w:val="clear" w:color="auto" w:fill="FFFFFF"/>
    </w:rPr>
  </w:style>
  <w:style w:type="character" w:customStyle="1" w:styleId="4pt">
    <w:name w:val="Основной текст + 4 pt"/>
    <w:basedOn w:val="a4"/>
    <w:rsid w:val="00E71BBD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25">
    <w:name w:val="Основной текст (2) + Не полужирный"/>
    <w:basedOn w:val="21"/>
    <w:rsid w:val="00E71BB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8">
    <w:name w:val="Основной текст + Полужирный"/>
    <w:basedOn w:val="a4"/>
    <w:rsid w:val="00E71BB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">
    <w:name w:val="Основной текст + Полужирный1"/>
    <w:basedOn w:val="a4"/>
    <w:rsid w:val="00E71BB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4"/>
    <w:rsid w:val="00E71BBD"/>
    <w:rPr>
      <w:rFonts w:ascii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1pt2">
    <w:name w:val="Основной текст + Интервал 1 pt2"/>
    <w:basedOn w:val="a4"/>
    <w:rsid w:val="00E71BBD"/>
    <w:rPr>
      <w:rFonts w:ascii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1pt1">
    <w:name w:val="Основной текст + Интервал 1 pt1"/>
    <w:basedOn w:val="a4"/>
    <w:rsid w:val="00E71BBD"/>
    <w:rPr>
      <w:rFonts w:ascii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E71BB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 + Не полужирный"/>
    <w:basedOn w:val="23"/>
    <w:rsid w:val="00E71BB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rialUnicodeMS">
    <w:name w:val="Основной текст + Arial Unicode MS"/>
    <w:aliases w:val="12 pt"/>
    <w:basedOn w:val="a4"/>
    <w:rsid w:val="00E71BBD"/>
    <w:rPr>
      <w:rFonts w:ascii="Arial Unicode MS" w:eastAsia="Arial Unicode MS" w:hAnsi="Times New Roman" w:cs="Arial Unicode MS"/>
      <w:sz w:val="24"/>
      <w:szCs w:val="24"/>
      <w:shd w:val="clear" w:color="auto" w:fill="FFFFFF"/>
    </w:rPr>
  </w:style>
  <w:style w:type="character" w:customStyle="1" w:styleId="ArialUnicodeMS6">
    <w:name w:val="Основной текст + Arial Unicode MS6"/>
    <w:aliases w:val="12 pt1"/>
    <w:basedOn w:val="a4"/>
    <w:rsid w:val="00E71BBD"/>
    <w:rPr>
      <w:rFonts w:ascii="Arial Unicode MS" w:eastAsia="Arial Unicode MS" w:hAnsi="Times New Roman" w:cs="Arial Unicode MS"/>
      <w:sz w:val="24"/>
      <w:szCs w:val="24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E71BB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71BB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imesNewRoman1">
    <w:name w:val="Колонтитул + Times New Roman1"/>
    <w:aliases w:val="13 pt"/>
    <w:basedOn w:val="a6"/>
    <w:rsid w:val="00E71BBD"/>
    <w:rPr>
      <w:rFonts w:ascii="Times New Roman" w:eastAsia="Arial Unicode MS" w:hAnsi="Times New Roman" w:cs="Times New Roman"/>
      <w:sz w:val="26"/>
      <w:szCs w:val="26"/>
      <w:shd w:val="clear" w:color="auto" w:fill="FFFFFF"/>
    </w:rPr>
  </w:style>
  <w:style w:type="character" w:customStyle="1" w:styleId="27">
    <w:name w:val="Подпись к таблице (2)_"/>
    <w:basedOn w:val="a0"/>
    <w:link w:val="210"/>
    <w:rsid w:val="00E71BB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8">
    <w:name w:val="Подпись к таблице (2)"/>
    <w:basedOn w:val="27"/>
    <w:rsid w:val="00E71BBD"/>
    <w:rPr>
      <w:rFonts w:ascii="Times New Roman" w:hAnsi="Times New Roman" w:cs="Times New Roman"/>
      <w:b/>
      <w:bCs/>
      <w:sz w:val="26"/>
      <w:szCs w:val="26"/>
      <w:u w:val="single"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E71BB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9pt">
    <w:name w:val="Основной текст + 9 pt"/>
    <w:aliases w:val="Интервал 1 pt5"/>
    <w:basedOn w:val="a4"/>
    <w:rsid w:val="00E71BBD"/>
    <w:rPr>
      <w:rFonts w:ascii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9Exact">
    <w:name w:val="Основной текст (9) Exact"/>
    <w:basedOn w:val="a0"/>
    <w:link w:val="9"/>
    <w:rsid w:val="00E71BBD"/>
    <w:rPr>
      <w:rFonts w:ascii="Arial Narrow" w:hAnsi="Arial Narrow" w:cs="Arial Narrow"/>
      <w:b/>
      <w:bCs/>
      <w:i/>
      <w:iCs/>
      <w:spacing w:val="-4"/>
      <w:sz w:val="13"/>
      <w:szCs w:val="13"/>
      <w:shd w:val="clear" w:color="auto" w:fill="FFFFFF"/>
    </w:rPr>
  </w:style>
  <w:style w:type="character" w:customStyle="1" w:styleId="9Exact1">
    <w:name w:val="Основной текст (9) Exact1"/>
    <w:basedOn w:val="9Exact"/>
    <w:rsid w:val="00E71BBD"/>
    <w:rPr>
      <w:rFonts w:ascii="Arial Narrow" w:hAnsi="Arial Narrow" w:cs="Arial Narrow"/>
      <w:b/>
      <w:bCs/>
      <w:i/>
      <w:iCs/>
      <w:spacing w:val="-4"/>
      <w:sz w:val="13"/>
      <w:szCs w:val="13"/>
      <w:u w:val="single"/>
      <w:shd w:val="clear" w:color="auto" w:fill="FFFFFF"/>
    </w:rPr>
  </w:style>
  <w:style w:type="character" w:customStyle="1" w:styleId="91ptExact">
    <w:name w:val="Основной текст (9) + Интервал 1 pt Exact"/>
    <w:basedOn w:val="9Exact"/>
    <w:rsid w:val="00E71BBD"/>
    <w:rPr>
      <w:rFonts w:ascii="Arial Narrow" w:hAnsi="Arial Narrow" w:cs="Arial Narrow"/>
      <w:b/>
      <w:bCs/>
      <w:i/>
      <w:iCs/>
      <w:spacing w:val="20"/>
      <w:sz w:val="13"/>
      <w:szCs w:val="1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71BBD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1pt2">
    <w:name w:val="Основной текст + 11 pt2"/>
    <w:basedOn w:val="a4"/>
    <w:rsid w:val="00E71BBD"/>
    <w:rPr>
      <w:rFonts w:ascii="Times New Roman" w:hAnsi="Times New Roman" w:cs="Times New Roman"/>
      <w:noProof/>
      <w:sz w:val="22"/>
      <w:szCs w:val="22"/>
      <w:shd w:val="clear" w:color="auto" w:fill="FFFFFF"/>
    </w:rPr>
  </w:style>
  <w:style w:type="character" w:customStyle="1" w:styleId="11pt1">
    <w:name w:val="Основной текст + 11 pt1"/>
    <w:aliases w:val="Курсив1"/>
    <w:basedOn w:val="a4"/>
    <w:rsid w:val="00E71BBD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1">
    <w:name w:val="Основной текст (7) + Не курсив"/>
    <w:basedOn w:val="7"/>
    <w:rsid w:val="00E71BBD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71BBD"/>
    <w:rPr>
      <w:rFonts w:ascii="Arial Unicode MS" w:eastAsia="Arial Unicode MS" w:cs="Arial Unicode MS"/>
      <w:sz w:val="15"/>
      <w:szCs w:val="15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E71BBD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Exact">
    <w:name w:val="Основной текст Exact"/>
    <w:basedOn w:val="a0"/>
    <w:rsid w:val="00E71BBD"/>
    <w:rPr>
      <w:rFonts w:ascii="Times New Roman" w:hAnsi="Times New Roman" w:cs="Times New Roman"/>
      <w:spacing w:val="5"/>
      <w:u w:val="none"/>
    </w:rPr>
  </w:style>
  <w:style w:type="character" w:customStyle="1" w:styleId="102">
    <w:name w:val="Основной текст (10)"/>
    <w:basedOn w:val="100"/>
    <w:rsid w:val="00E71BBD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Exact0">
    <w:name w:val="Подпись к картинке Exact"/>
    <w:basedOn w:val="a0"/>
    <w:link w:val="ab"/>
    <w:rsid w:val="00E71BBD"/>
    <w:rPr>
      <w:rFonts w:ascii="Times New Roman" w:hAnsi="Times New Roman" w:cs="Times New Roman"/>
      <w:spacing w:val="5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E71BBD"/>
    <w:rPr>
      <w:rFonts w:ascii="Arial Unicode MS" w:eastAsia="Arial Unicode MS" w:cs="Arial Unicode MS"/>
      <w:noProof/>
      <w:shd w:val="clear" w:color="auto" w:fill="FFFFFF"/>
    </w:rPr>
  </w:style>
  <w:style w:type="character" w:customStyle="1" w:styleId="12Exact">
    <w:name w:val="Основной текст (12) Exact"/>
    <w:basedOn w:val="a0"/>
    <w:link w:val="120"/>
    <w:rsid w:val="00E71BBD"/>
    <w:rPr>
      <w:rFonts w:ascii="Times New Roman" w:hAnsi="Times New Roman" w:cs="Times New Roman"/>
      <w:b/>
      <w:bCs/>
      <w:noProof/>
      <w:sz w:val="28"/>
      <w:szCs w:val="28"/>
      <w:shd w:val="clear" w:color="auto" w:fill="FFFFFF"/>
    </w:rPr>
  </w:style>
  <w:style w:type="character" w:customStyle="1" w:styleId="13Exact">
    <w:name w:val="Основной текст (13) Exact"/>
    <w:basedOn w:val="a0"/>
    <w:link w:val="130"/>
    <w:rsid w:val="00E71BBD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10Exact">
    <w:name w:val="Основной текст (10) Exact"/>
    <w:basedOn w:val="a0"/>
    <w:rsid w:val="00E71BBD"/>
    <w:rPr>
      <w:rFonts w:ascii="Times New Roman" w:hAnsi="Times New Roman" w:cs="Times New Roman"/>
      <w:i/>
      <w:iCs/>
      <w:spacing w:val="3"/>
      <w:sz w:val="18"/>
      <w:szCs w:val="18"/>
      <w:u w:val="none"/>
    </w:rPr>
  </w:style>
  <w:style w:type="character" w:customStyle="1" w:styleId="14">
    <w:name w:val="Основной текст (14)_"/>
    <w:basedOn w:val="a0"/>
    <w:link w:val="140"/>
    <w:rsid w:val="00E71BBD"/>
    <w:rPr>
      <w:rFonts w:ascii="Arial Unicode MS" w:eastAsia="Arial Unicode MS" w:cs="Arial Unicode MS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E71BBD"/>
    <w:rPr>
      <w:rFonts w:ascii="Arial Unicode MS" w:eastAsia="Arial Unicode MS" w:cs="Arial Unicode MS"/>
      <w:sz w:val="25"/>
      <w:szCs w:val="25"/>
      <w:shd w:val="clear" w:color="auto" w:fill="FFFFFF"/>
    </w:rPr>
  </w:style>
  <w:style w:type="character" w:customStyle="1" w:styleId="411pt">
    <w:name w:val="Подпись к таблице (4) + 11 pt"/>
    <w:aliases w:val="Интервал 1 pt4"/>
    <w:basedOn w:val="40"/>
    <w:rsid w:val="00E71BBD"/>
    <w:rPr>
      <w:rFonts w:ascii="Arial Unicode MS" w:eastAsia="Arial Unicode MS" w:cs="Arial Unicode MS"/>
      <w:spacing w:val="20"/>
      <w:sz w:val="22"/>
      <w:szCs w:val="22"/>
      <w:shd w:val="clear" w:color="auto" w:fill="FFFFFF"/>
    </w:rPr>
  </w:style>
  <w:style w:type="character" w:customStyle="1" w:styleId="ArialUnicodeMS5">
    <w:name w:val="Основной текст + Arial Unicode MS5"/>
    <w:aliases w:val="11 pt,Интервал 1 pt3"/>
    <w:basedOn w:val="a4"/>
    <w:rsid w:val="00E71BBD"/>
    <w:rPr>
      <w:rFonts w:ascii="Arial Unicode MS" w:eastAsia="Arial Unicode MS" w:hAnsi="Times New Roman" w:cs="Arial Unicode MS"/>
      <w:noProof/>
      <w:spacing w:val="20"/>
      <w:sz w:val="22"/>
      <w:szCs w:val="22"/>
      <w:shd w:val="clear" w:color="auto" w:fill="FFFFFF"/>
    </w:rPr>
  </w:style>
  <w:style w:type="character" w:customStyle="1" w:styleId="ArialUnicodeMS4">
    <w:name w:val="Основной текст + Arial Unicode MS4"/>
    <w:aliases w:val="11,5 pt2"/>
    <w:basedOn w:val="a4"/>
    <w:rsid w:val="00E71BBD"/>
    <w:rPr>
      <w:rFonts w:ascii="Arial Unicode MS" w:eastAsia="Arial Unicode MS" w:hAnsi="Times New Roman" w:cs="Arial Unicode MS"/>
      <w:sz w:val="23"/>
      <w:szCs w:val="23"/>
      <w:shd w:val="clear" w:color="auto" w:fill="FFFFFF"/>
    </w:rPr>
  </w:style>
  <w:style w:type="character" w:customStyle="1" w:styleId="ArialUnicodeMS3">
    <w:name w:val="Основной текст + Arial Unicode MS3"/>
    <w:aliases w:val="11 pt2,Интервал 1 pt2"/>
    <w:basedOn w:val="a4"/>
    <w:rsid w:val="00E71BBD"/>
    <w:rPr>
      <w:rFonts w:ascii="Arial Unicode MS" w:eastAsia="Arial Unicode MS" w:hAnsi="Times New Roman" w:cs="Arial Unicode MS"/>
      <w:spacing w:val="20"/>
      <w:sz w:val="22"/>
      <w:szCs w:val="22"/>
      <w:shd w:val="clear" w:color="auto" w:fill="FFFFFF"/>
    </w:rPr>
  </w:style>
  <w:style w:type="character" w:customStyle="1" w:styleId="ArialUnicodeMS2">
    <w:name w:val="Основной текст + Arial Unicode MS2"/>
    <w:aliases w:val="111,5 pt1"/>
    <w:basedOn w:val="a4"/>
    <w:rsid w:val="00E71BBD"/>
    <w:rPr>
      <w:rFonts w:ascii="Arial Unicode MS" w:eastAsia="Arial Unicode MS" w:hAnsi="Times New Roman" w:cs="Arial Unicode MS"/>
      <w:noProof/>
      <w:sz w:val="23"/>
      <w:szCs w:val="23"/>
      <w:shd w:val="clear" w:color="auto" w:fill="FFFFFF"/>
    </w:rPr>
  </w:style>
  <w:style w:type="character" w:customStyle="1" w:styleId="ArialUnicodeMS1">
    <w:name w:val="Основной текст + Arial Unicode MS1"/>
    <w:aliases w:val="11 pt1,Интервал 1 pt1"/>
    <w:basedOn w:val="a4"/>
    <w:rsid w:val="00E71BBD"/>
    <w:rPr>
      <w:rFonts w:ascii="Arial Unicode MS" w:eastAsia="Arial Unicode MS" w:hAnsi="Times New Roman" w:cs="Arial Unicode MS"/>
      <w:spacing w:val="20"/>
      <w:sz w:val="22"/>
      <w:szCs w:val="22"/>
      <w:shd w:val="clear" w:color="auto" w:fill="FFFFFF"/>
    </w:rPr>
  </w:style>
  <w:style w:type="character" w:customStyle="1" w:styleId="4pt1">
    <w:name w:val="Основной текст + 4 pt1"/>
    <w:basedOn w:val="a4"/>
    <w:rsid w:val="00E71BBD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paragraph" w:customStyle="1" w:styleId="1">
    <w:name w:val="Колонтитул1"/>
    <w:basedOn w:val="a"/>
    <w:link w:val="a6"/>
    <w:rsid w:val="00E71BBD"/>
    <w:pPr>
      <w:shd w:val="clear" w:color="auto" w:fill="FFFFFF"/>
      <w:spacing w:line="202" w:lineRule="exact"/>
    </w:pPr>
    <w:rPr>
      <w:rFonts w:ascii="Arial Unicode MS" w:eastAsia="Arial Unicode MS" w:hAnsiTheme="minorHAnsi" w:cs="Arial Unicode MS"/>
      <w:color w:val="auto"/>
      <w:sz w:val="15"/>
      <w:szCs w:val="15"/>
      <w:lang w:eastAsia="en-US"/>
    </w:rPr>
  </w:style>
  <w:style w:type="paragraph" w:customStyle="1" w:styleId="22">
    <w:name w:val="Основной текст (2)"/>
    <w:basedOn w:val="a"/>
    <w:link w:val="21"/>
    <w:rsid w:val="00E71BB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4">
    <w:name w:val="Основной текст (4)"/>
    <w:basedOn w:val="a"/>
    <w:link w:val="4Exact"/>
    <w:rsid w:val="00E71BBD"/>
    <w:pPr>
      <w:shd w:val="clear" w:color="auto" w:fill="FFFFFF"/>
      <w:spacing w:line="240" w:lineRule="atLeast"/>
    </w:pPr>
    <w:rPr>
      <w:rFonts w:ascii="Corbel" w:eastAsiaTheme="minorHAnsi" w:hAnsi="Corbel" w:cs="Corbel"/>
      <w:noProof/>
      <w:color w:val="auto"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E71BBD"/>
    <w:pPr>
      <w:shd w:val="clear" w:color="auto" w:fill="FFFFFF"/>
      <w:spacing w:after="900" w:line="240" w:lineRule="atLeas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24">
    <w:name w:val="Заголовок №2"/>
    <w:basedOn w:val="a"/>
    <w:link w:val="23"/>
    <w:rsid w:val="00E71BBD"/>
    <w:pPr>
      <w:shd w:val="clear" w:color="auto" w:fill="FFFFFF"/>
      <w:spacing w:before="900" w:after="60" w:line="240" w:lineRule="atLeast"/>
      <w:ind w:hanging="1100"/>
      <w:jc w:val="both"/>
      <w:outlineLvl w:val="1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E71BBD"/>
    <w:pPr>
      <w:shd w:val="clear" w:color="auto" w:fill="FFFFFF"/>
      <w:spacing w:before="2700" w:line="365" w:lineRule="exact"/>
      <w:jc w:val="center"/>
    </w:pPr>
    <w:rPr>
      <w:rFonts w:ascii="Times New Roman" w:eastAsiaTheme="minorHAnsi" w:hAnsi="Times New Roman" w:cs="Times New Roman"/>
      <w:b/>
      <w:bCs/>
      <w:color w:val="auto"/>
      <w:sz w:val="30"/>
      <w:szCs w:val="30"/>
      <w:lang w:eastAsia="en-US"/>
    </w:rPr>
  </w:style>
  <w:style w:type="paragraph" w:customStyle="1" w:styleId="12">
    <w:name w:val="Заголовок №1"/>
    <w:basedOn w:val="a"/>
    <w:link w:val="11"/>
    <w:rsid w:val="00E71BBD"/>
    <w:pPr>
      <w:shd w:val="clear" w:color="auto" w:fill="FFFFFF"/>
      <w:spacing w:line="322" w:lineRule="exact"/>
      <w:ind w:hanging="1580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30"/>
      <w:szCs w:val="30"/>
      <w:lang w:eastAsia="en-US"/>
    </w:rPr>
  </w:style>
  <w:style w:type="paragraph" w:customStyle="1" w:styleId="aa">
    <w:name w:val="Подпись к таблице"/>
    <w:basedOn w:val="a"/>
    <w:link w:val="a9"/>
    <w:rsid w:val="00E71BBD"/>
    <w:pPr>
      <w:shd w:val="clear" w:color="auto" w:fill="FFFFFF"/>
      <w:spacing w:line="322" w:lineRule="exact"/>
      <w:ind w:firstLine="540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E71BBD"/>
    <w:pPr>
      <w:shd w:val="clear" w:color="auto" w:fill="FFFFFF"/>
      <w:spacing w:before="300" w:line="317" w:lineRule="exact"/>
      <w:ind w:firstLine="860"/>
      <w:jc w:val="both"/>
      <w:outlineLvl w:val="1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E71BBD"/>
    <w:pPr>
      <w:shd w:val="clear" w:color="auto" w:fill="FFFFFF"/>
      <w:spacing w:after="300" w:line="274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10">
    <w:name w:val="Подпись к таблице (2)1"/>
    <w:basedOn w:val="a"/>
    <w:link w:val="27"/>
    <w:rsid w:val="00E71BB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2">
    <w:name w:val="Подпись к таблице (3)"/>
    <w:basedOn w:val="a"/>
    <w:link w:val="31"/>
    <w:rsid w:val="00E71BB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9">
    <w:name w:val="Основной текст (9)"/>
    <w:basedOn w:val="a"/>
    <w:link w:val="9Exact"/>
    <w:rsid w:val="00E71BBD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i/>
      <w:iCs/>
      <w:color w:val="auto"/>
      <w:spacing w:val="-4"/>
      <w:sz w:val="13"/>
      <w:szCs w:val="13"/>
      <w:lang w:eastAsia="en-US"/>
    </w:rPr>
  </w:style>
  <w:style w:type="paragraph" w:customStyle="1" w:styleId="70">
    <w:name w:val="Основной текст (7)"/>
    <w:basedOn w:val="a"/>
    <w:link w:val="7"/>
    <w:rsid w:val="00E71BBD"/>
    <w:pPr>
      <w:shd w:val="clear" w:color="auto" w:fill="FFFFFF"/>
      <w:spacing w:before="60" w:after="60" w:line="240" w:lineRule="atLeast"/>
      <w:jc w:val="both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rsid w:val="00E71BBD"/>
    <w:pPr>
      <w:shd w:val="clear" w:color="auto" w:fill="FFFFFF"/>
      <w:spacing w:before="360" w:line="202" w:lineRule="exact"/>
    </w:pPr>
    <w:rPr>
      <w:rFonts w:ascii="Arial Unicode MS" w:eastAsia="Arial Unicode MS" w:hAnsiTheme="minorHAnsi" w:cs="Arial Unicode MS"/>
      <w:color w:val="auto"/>
      <w:sz w:val="15"/>
      <w:szCs w:val="15"/>
      <w:lang w:eastAsia="en-US"/>
    </w:rPr>
  </w:style>
  <w:style w:type="paragraph" w:customStyle="1" w:styleId="101">
    <w:name w:val="Основной текст (10)1"/>
    <w:basedOn w:val="a"/>
    <w:link w:val="100"/>
    <w:rsid w:val="00E71BB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19"/>
      <w:szCs w:val="19"/>
      <w:lang w:eastAsia="en-US"/>
    </w:rPr>
  </w:style>
  <w:style w:type="paragraph" w:customStyle="1" w:styleId="ab">
    <w:name w:val="Подпись к картинке"/>
    <w:basedOn w:val="a"/>
    <w:link w:val="Exact0"/>
    <w:rsid w:val="00E71BB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5"/>
      <w:sz w:val="22"/>
      <w:szCs w:val="22"/>
      <w:lang w:eastAsia="en-US"/>
    </w:rPr>
  </w:style>
  <w:style w:type="paragraph" w:customStyle="1" w:styleId="110">
    <w:name w:val="Основной текст (11)"/>
    <w:basedOn w:val="a"/>
    <w:link w:val="11Exact"/>
    <w:rsid w:val="00E71BBD"/>
    <w:pPr>
      <w:shd w:val="clear" w:color="auto" w:fill="FFFFFF"/>
      <w:spacing w:line="240" w:lineRule="atLeast"/>
    </w:pPr>
    <w:rPr>
      <w:rFonts w:ascii="Arial Unicode MS" w:eastAsia="Arial Unicode MS" w:hAnsiTheme="minorHAnsi" w:cs="Arial Unicode MS"/>
      <w:noProof/>
      <w:color w:val="auto"/>
      <w:sz w:val="22"/>
      <w:szCs w:val="22"/>
      <w:lang w:eastAsia="en-US"/>
    </w:rPr>
  </w:style>
  <w:style w:type="paragraph" w:customStyle="1" w:styleId="120">
    <w:name w:val="Основной текст (12)"/>
    <w:basedOn w:val="a"/>
    <w:link w:val="12Exact"/>
    <w:rsid w:val="00E71BB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noProof/>
      <w:color w:val="auto"/>
      <w:sz w:val="28"/>
      <w:szCs w:val="28"/>
      <w:lang w:eastAsia="en-US"/>
    </w:rPr>
  </w:style>
  <w:style w:type="paragraph" w:customStyle="1" w:styleId="130">
    <w:name w:val="Основной текст (13)"/>
    <w:basedOn w:val="a"/>
    <w:link w:val="13Exact"/>
    <w:rsid w:val="00E71BB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paragraph" w:customStyle="1" w:styleId="140">
    <w:name w:val="Основной текст (14)"/>
    <w:basedOn w:val="a"/>
    <w:link w:val="14"/>
    <w:rsid w:val="00E71BBD"/>
    <w:pPr>
      <w:shd w:val="clear" w:color="auto" w:fill="FFFFFF"/>
      <w:spacing w:line="346" w:lineRule="exact"/>
    </w:pPr>
    <w:rPr>
      <w:rFonts w:ascii="Arial Unicode MS" w:eastAsia="Arial Unicode MS" w:hAnsiTheme="minorHAnsi" w:cs="Arial Unicode MS"/>
      <w:color w:val="auto"/>
      <w:sz w:val="22"/>
      <w:szCs w:val="22"/>
      <w:lang w:eastAsia="en-US"/>
    </w:rPr>
  </w:style>
  <w:style w:type="paragraph" w:customStyle="1" w:styleId="41">
    <w:name w:val="Подпись к таблице (4)"/>
    <w:basedOn w:val="a"/>
    <w:link w:val="40"/>
    <w:rsid w:val="00E71BBD"/>
    <w:pPr>
      <w:shd w:val="clear" w:color="auto" w:fill="FFFFFF"/>
      <w:spacing w:line="240" w:lineRule="atLeast"/>
      <w:jc w:val="both"/>
    </w:pPr>
    <w:rPr>
      <w:rFonts w:ascii="Arial Unicode MS" w:eastAsia="Arial Unicode MS" w:hAnsiTheme="minorHAnsi" w:cs="Arial Unicode MS"/>
      <w:color w:val="auto"/>
      <w:sz w:val="25"/>
      <w:szCs w:val="25"/>
      <w:lang w:eastAsia="en-US"/>
    </w:rPr>
  </w:style>
  <w:style w:type="table" w:styleId="ac">
    <w:name w:val="Table Grid"/>
    <w:basedOn w:val="a1"/>
    <w:rsid w:val="00E71BBD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34">
    <w:name w:val="Font Style134"/>
    <w:rsid w:val="00771B96"/>
    <w:rPr>
      <w:rFonts w:ascii="Times New Roman" w:hAnsi="Times New Roman" w:cs="Times New Roman" w:hint="default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771B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71B9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752795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8"/>
    </w:rPr>
  </w:style>
  <w:style w:type="table" w:customStyle="1" w:styleId="TableNormal">
    <w:name w:val="Table Normal"/>
    <w:uiPriority w:val="2"/>
    <w:semiHidden/>
    <w:unhideWhenUsed/>
    <w:qFormat/>
    <w:rsid w:val="009A3E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9">
    <w:name w:val="Body Text 2"/>
    <w:basedOn w:val="a"/>
    <w:link w:val="2a"/>
    <w:uiPriority w:val="99"/>
    <w:semiHidden/>
    <w:unhideWhenUsed/>
    <w:rsid w:val="00F06C2F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semiHidden/>
    <w:rsid w:val="00F06C2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0">
    <w:name w:val="Normal (Web)"/>
    <w:basedOn w:val="a"/>
    <w:rsid w:val="001C6939"/>
    <w:pPr>
      <w:widowControl/>
      <w:spacing w:before="100" w:beforeAutospacing="1" w:after="100" w:afterAutospacing="1"/>
    </w:pPr>
    <w:rPr>
      <w:rFonts w:ascii="Tahoma" w:eastAsia="Times New Roman" w:hAnsi="Tahoma" w:cs="Tahoma"/>
      <w:color w:val="4E4F4F"/>
      <w:sz w:val="18"/>
      <w:szCs w:val="18"/>
    </w:rPr>
  </w:style>
  <w:style w:type="character" w:customStyle="1" w:styleId="20">
    <w:name w:val="Заголовок 2 Знак"/>
    <w:basedOn w:val="a0"/>
    <w:link w:val="2"/>
    <w:rsid w:val="006A58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BEEED-2848-40BD-88F9-3D7B1749B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7</Pages>
  <Words>1925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Тулпар</dc:creator>
  <cp:lastModifiedBy>1</cp:lastModifiedBy>
  <cp:revision>15</cp:revision>
  <cp:lastPrinted>2019-10-17T04:43:00Z</cp:lastPrinted>
  <dcterms:created xsi:type="dcterms:W3CDTF">2022-01-20T07:40:00Z</dcterms:created>
  <dcterms:modified xsi:type="dcterms:W3CDTF">2023-09-21T08:36:00Z</dcterms:modified>
</cp:coreProperties>
</file>